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405A4" w14:textId="718D79DA" w:rsidR="00542268" w:rsidRDefault="00501DEC" w:rsidP="00C17452">
      <w:pPr>
        <w:spacing w:line="240" w:lineRule="auto"/>
        <w:rPr>
          <w:b/>
          <w:sz w:val="22"/>
        </w:rPr>
      </w:pPr>
      <w:r w:rsidRPr="004F20C2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B6A7C8" wp14:editId="51672677">
                <wp:simplePos x="0" y="0"/>
                <wp:positionH relativeFrom="margin">
                  <wp:posOffset>4754880</wp:posOffset>
                </wp:positionH>
                <wp:positionV relativeFrom="margin">
                  <wp:align>bottom</wp:align>
                </wp:positionV>
                <wp:extent cx="4876800" cy="2503805"/>
                <wp:effectExtent l="0" t="0" r="19050" b="1079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5038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35C7A" w14:textId="08A57B1C" w:rsidR="00B9005B" w:rsidRDefault="00B9005B" w:rsidP="00B9005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F8A">
                              <w:rPr>
                                <w:b/>
                              </w:rPr>
                              <w:t>TPN and Steppin’ Up sponsors receive tremendous exposure to a community passionate about eliminating personal violence, all while making a transformative impact on the lives of survivors!</w:t>
                            </w:r>
                          </w:p>
                          <w:p w14:paraId="4F709CBD" w14:textId="1108CBC6" w:rsidR="00A23D9A" w:rsidRDefault="00A23D9A" w:rsidP="00B900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If you are interested in becoming a sponsor, please fill out the form on the reverse side and return it to TPN. You may also call 603-543-0155 and ask for Jennifer Ucci, Development Director, or email </w:t>
                            </w:r>
                            <w:hyperlink r:id="rId11" w:history="1">
                              <w:r w:rsidRPr="00DD7E4A">
                                <w:rPr>
                                  <w:rStyle w:val="Hyperlink"/>
                                  <w:b/>
                                  <w:color w:val="7030A0"/>
                                  <w:sz w:val="24"/>
                                </w:rPr>
                                <w:t>jenn@turningpointsnetwork.org</w:t>
                              </w:r>
                            </w:hyperlink>
                          </w:p>
                          <w:p w14:paraId="3E5D3471" w14:textId="77777777" w:rsidR="0075073B" w:rsidRDefault="003D53B4" w:rsidP="0075073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may also sign up at our website</w:t>
                            </w:r>
                          </w:p>
                          <w:p w14:paraId="1D342F3E" w14:textId="20281FEB" w:rsidR="003D53B4" w:rsidRPr="00DD7E4A" w:rsidRDefault="000960C2" w:rsidP="0075073B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hyperlink r:id="rId12" w:history="1">
                              <w:r w:rsidR="003D53B4" w:rsidRPr="00DD7E4A">
                                <w:rPr>
                                  <w:rStyle w:val="Hyperlink"/>
                                  <w:b/>
                                  <w:color w:val="7030A0"/>
                                  <w:sz w:val="24"/>
                                </w:rPr>
                                <w:t>www.turningpointsnetwork.org/steppin-up</w:t>
                              </w:r>
                            </w:hyperlink>
                          </w:p>
                          <w:p w14:paraId="20F13458" w14:textId="77777777" w:rsidR="003D53B4" w:rsidRPr="00646F8A" w:rsidRDefault="003D53B4" w:rsidP="00B9005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E46DF02" w14:textId="77777777" w:rsidR="003A3EC0" w:rsidRPr="004D7F3D" w:rsidRDefault="003A3EC0" w:rsidP="003A3EC0">
                            <w:pPr>
                              <w:spacing w:before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6A7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4.4pt;margin-top:0;width:384pt;height:197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" fillcolor="white [3201]" strokecolor="black [3200]" strokeweight="2pt">
                <v:textbox>
                  <w:txbxContent>
                    <w:p w14:paraId="52135C7A" w14:textId="08A57B1C" w:rsidR="00B9005B" w:rsidRDefault="00B9005B" w:rsidP="00B9005B">
                      <w:pPr>
                        <w:jc w:val="center"/>
                        <w:rPr>
                          <w:b/>
                        </w:rPr>
                      </w:pPr>
                      <w:r w:rsidRPr="00646F8A">
                        <w:rPr>
                          <w:b/>
                        </w:rPr>
                        <w:t>TPN and Steppin’ Up sponsors receive tremendous exposure to a community passionate about eliminating personal violence, all while making a transformative impact on the lives of survivors!</w:t>
                      </w:r>
                    </w:p>
                    <w:p w14:paraId="4F709CBD" w14:textId="1108CBC6" w:rsidR="00A23D9A" w:rsidRDefault="00A23D9A" w:rsidP="00B9005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If you are interested in becoming a sponsor, please fill out the form on the reverse side and return it to TPN. You may also call 603-543-0155 and ask for Jennifer Ucci, Development Director, or email </w:t>
                      </w:r>
                      <w:hyperlink r:id="rId13" w:history="1">
                        <w:r w:rsidRPr="00DD7E4A">
                          <w:rPr>
                            <w:rStyle w:val="Hyperlink"/>
                            <w:b/>
                            <w:color w:val="7030A0"/>
                            <w:sz w:val="24"/>
                          </w:rPr>
                          <w:t>jenn@turningpointsnetwork.org</w:t>
                        </w:r>
                      </w:hyperlink>
                    </w:p>
                    <w:p w14:paraId="3E5D3471" w14:textId="77777777" w:rsidR="0075073B" w:rsidRDefault="003D53B4" w:rsidP="0075073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may also sign up at our website</w:t>
                      </w:r>
                    </w:p>
                    <w:p w14:paraId="1D342F3E" w14:textId="20281FEB" w:rsidR="003D53B4" w:rsidRPr="00DD7E4A" w:rsidRDefault="000960C2" w:rsidP="0075073B">
                      <w:pPr>
                        <w:spacing w:after="0"/>
                        <w:jc w:val="center"/>
                        <w:rPr>
                          <w:b/>
                          <w:color w:val="7030A0"/>
                        </w:rPr>
                      </w:pPr>
                      <w:hyperlink r:id="rId14" w:history="1">
                        <w:r w:rsidR="003D53B4" w:rsidRPr="00DD7E4A">
                          <w:rPr>
                            <w:rStyle w:val="Hyperlink"/>
                            <w:b/>
                            <w:color w:val="7030A0"/>
                            <w:sz w:val="24"/>
                          </w:rPr>
                          <w:t>www.turningpointsnetwork.org/steppin-up</w:t>
                        </w:r>
                      </w:hyperlink>
                    </w:p>
                    <w:p w14:paraId="20F13458" w14:textId="77777777" w:rsidR="003D53B4" w:rsidRPr="00646F8A" w:rsidRDefault="003D53B4" w:rsidP="00B9005B">
                      <w:pPr>
                        <w:jc w:val="center"/>
                        <w:rPr>
                          <w:b/>
                        </w:rPr>
                      </w:pPr>
                    </w:p>
                    <w:p w14:paraId="5E46DF02" w14:textId="77777777" w:rsidR="003A3EC0" w:rsidRPr="004D7F3D" w:rsidRDefault="003A3EC0" w:rsidP="003A3EC0">
                      <w:pPr>
                        <w:spacing w:before="0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50FB" w:rsidRPr="004F20C2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312B7E" wp14:editId="23EE9CCF">
                <wp:simplePos x="0" y="0"/>
                <wp:positionH relativeFrom="page">
                  <wp:posOffset>7277100</wp:posOffset>
                </wp:positionH>
                <wp:positionV relativeFrom="margin">
                  <wp:posOffset>-392430</wp:posOffset>
                </wp:positionV>
                <wp:extent cx="2628900" cy="2982595"/>
                <wp:effectExtent l="0" t="0" r="19050" b="273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982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99A37" w14:textId="4485917F" w:rsidR="004A5ECF" w:rsidRPr="00646F8A" w:rsidRDefault="004A5ECF" w:rsidP="004A5EC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562CB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14:glow w14:rad="50800">
                                  <w14:srgbClr w14:val="E7D44B"/>
                                </w14:glow>
                              </w:rPr>
                              <w:t>Gold Sponsor</w:t>
                            </w:r>
                            <w:r w:rsidRPr="00646F8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:  $1,000</w:t>
                            </w:r>
                          </w:p>
                          <w:p w14:paraId="34AE14C3" w14:textId="77777777" w:rsidR="004A5ECF" w:rsidRPr="004A5ECF" w:rsidRDefault="004A5ECF" w:rsidP="004A5EC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A5ECF">
                              <w:rPr>
                                <w:sz w:val="20"/>
                              </w:rPr>
                              <w:t xml:space="preserve">Company logo linked on TPN’s website to your company website. </w:t>
                            </w:r>
                          </w:p>
                          <w:p w14:paraId="625E8390" w14:textId="616C4600" w:rsidR="000D7BE1" w:rsidRDefault="004A5ECF" w:rsidP="004A5EC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A5ECF">
                              <w:rPr>
                                <w:sz w:val="20"/>
                              </w:rPr>
                              <w:t>Media promotions/spotlight</w:t>
                            </w:r>
                            <w:r w:rsidR="00EB5612">
                              <w:rPr>
                                <w:sz w:val="20"/>
                              </w:rPr>
                              <w:t>:</w:t>
                            </w:r>
                          </w:p>
                          <w:p w14:paraId="155F3C15" w14:textId="2ACBAAA7" w:rsidR="004A5ECF" w:rsidRPr="004A5ECF" w:rsidRDefault="004A5ECF" w:rsidP="00EB5612">
                            <w:pPr>
                              <w:pStyle w:val="ListParagraph"/>
                              <w:spacing w:before="0" w:after="160" w:line="259" w:lineRule="auto"/>
                              <w:ind w:left="405"/>
                              <w:rPr>
                                <w:sz w:val="20"/>
                              </w:rPr>
                            </w:pPr>
                            <w:r w:rsidRPr="004A5ECF">
                              <w:rPr>
                                <w:sz w:val="20"/>
                              </w:rPr>
                              <w:t>e-blasts/monthly social media posts with link to company website.  (Facebook, Twitter, Instagram.)</w:t>
                            </w:r>
                          </w:p>
                          <w:p w14:paraId="0190B0CC" w14:textId="77777777" w:rsidR="004A5ECF" w:rsidRPr="004A5ECF" w:rsidRDefault="004A5ECF" w:rsidP="004A5EC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A5ECF">
                              <w:rPr>
                                <w:sz w:val="20"/>
                              </w:rPr>
                              <w:t>One company listing on Day of Event Signage</w:t>
                            </w:r>
                          </w:p>
                          <w:p w14:paraId="26DB3A4F" w14:textId="77777777" w:rsidR="004A5ECF" w:rsidRPr="004A5ECF" w:rsidRDefault="004A5ECF" w:rsidP="004A5EC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A5ECF">
                              <w:rPr>
                                <w:sz w:val="20"/>
                              </w:rPr>
                              <w:t xml:space="preserve">Banner hung at 5k event (to be provided by the sponsor.) </w:t>
                            </w:r>
                          </w:p>
                          <w:p w14:paraId="4358A505" w14:textId="0C8E9B34" w:rsidR="004A5ECF" w:rsidRPr="004A5ECF" w:rsidRDefault="004A5ECF" w:rsidP="004A5EC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A5ECF">
                              <w:rPr>
                                <w:sz w:val="20"/>
                              </w:rPr>
                              <w:t xml:space="preserve">Company name will receive Gold billing in Program. </w:t>
                            </w:r>
                          </w:p>
                          <w:p w14:paraId="3ABF7843" w14:textId="77777777" w:rsidR="004A5ECF" w:rsidRPr="004A5ECF" w:rsidRDefault="004A5ECF" w:rsidP="004A5EC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A5ECF">
                              <w:rPr>
                                <w:sz w:val="20"/>
                              </w:rPr>
                              <w:t>2 Free T Shirts for your company team.</w:t>
                            </w:r>
                          </w:p>
                          <w:p w14:paraId="642621F6" w14:textId="77777777" w:rsidR="004C420D" w:rsidRDefault="004C420D" w:rsidP="004C420D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12B7E" id="_x0000_s1027" type="#_x0000_t202" style="position:absolute;margin-left:573pt;margin-top:-30.9pt;width:207pt;height:234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" fillcolor="white [3201]" strokecolor="black [3200]" strokeweight="2pt">
                <v:textbox>
                  <w:txbxContent>
                    <w:p w14:paraId="3A499A37" w14:textId="4485917F" w:rsidR="004A5ECF" w:rsidRPr="00646F8A" w:rsidRDefault="004A5ECF" w:rsidP="004A5ECF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562CBC">
                        <w:rPr>
                          <w:rFonts w:ascii="Georgia" w:hAnsi="Georgia"/>
                          <w:b/>
                          <w:sz w:val="28"/>
                          <w:szCs w:val="28"/>
                          <w14:glow w14:rad="50800">
                            <w14:srgbClr w14:val="E7D44B"/>
                          </w14:glow>
                        </w:rPr>
                        <w:t>Gold Sponsor</w:t>
                      </w:r>
                      <w:r w:rsidRPr="00646F8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:  $1,000</w:t>
                      </w:r>
                    </w:p>
                    <w:p w14:paraId="34AE14C3" w14:textId="77777777" w:rsidR="004A5ECF" w:rsidRPr="004A5ECF" w:rsidRDefault="004A5ECF" w:rsidP="004A5EC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A5ECF">
                        <w:rPr>
                          <w:sz w:val="20"/>
                        </w:rPr>
                        <w:t xml:space="preserve">Company logo linked on TPN’s website to your company website. </w:t>
                      </w:r>
                    </w:p>
                    <w:p w14:paraId="625E8390" w14:textId="616C4600" w:rsidR="000D7BE1" w:rsidRDefault="004A5ECF" w:rsidP="004A5EC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A5ECF">
                        <w:rPr>
                          <w:sz w:val="20"/>
                        </w:rPr>
                        <w:t>Media promotions/spotlight</w:t>
                      </w:r>
                      <w:r w:rsidR="00EB5612">
                        <w:rPr>
                          <w:sz w:val="20"/>
                        </w:rPr>
                        <w:t>:</w:t>
                      </w:r>
                    </w:p>
                    <w:p w14:paraId="155F3C15" w14:textId="2ACBAAA7" w:rsidR="004A5ECF" w:rsidRPr="004A5ECF" w:rsidRDefault="004A5ECF" w:rsidP="00EB5612">
                      <w:pPr>
                        <w:pStyle w:val="ListParagraph"/>
                        <w:spacing w:before="0" w:after="160" w:line="259" w:lineRule="auto"/>
                        <w:ind w:left="405"/>
                        <w:rPr>
                          <w:sz w:val="20"/>
                        </w:rPr>
                      </w:pPr>
                      <w:r w:rsidRPr="004A5ECF">
                        <w:rPr>
                          <w:sz w:val="20"/>
                        </w:rPr>
                        <w:t>e-blasts/monthly social media posts with link to company website.  (Facebook, Twitter, Instagram.)</w:t>
                      </w:r>
                    </w:p>
                    <w:p w14:paraId="0190B0CC" w14:textId="77777777" w:rsidR="004A5ECF" w:rsidRPr="004A5ECF" w:rsidRDefault="004A5ECF" w:rsidP="004A5EC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A5ECF">
                        <w:rPr>
                          <w:sz w:val="20"/>
                        </w:rPr>
                        <w:t>One company listing on Day of Event Signage</w:t>
                      </w:r>
                    </w:p>
                    <w:p w14:paraId="26DB3A4F" w14:textId="77777777" w:rsidR="004A5ECF" w:rsidRPr="004A5ECF" w:rsidRDefault="004A5ECF" w:rsidP="004A5EC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A5ECF">
                        <w:rPr>
                          <w:sz w:val="20"/>
                        </w:rPr>
                        <w:t xml:space="preserve">Banner hung at 5k event (to be provided by the sponsor.) </w:t>
                      </w:r>
                    </w:p>
                    <w:p w14:paraId="4358A505" w14:textId="0C8E9B34" w:rsidR="004A5ECF" w:rsidRPr="004A5ECF" w:rsidRDefault="004A5ECF" w:rsidP="004A5EC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A5ECF">
                        <w:rPr>
                          <w:sz w:val="20"/>
                        </w:rPr>
                        <w:t xml:space="preserve">Company name will receive Gold billing in Program. </w:t>
                      </w:r>
                    </w:p>
                    <w:p w14:paraId="3ABF7843" w14:textId="77777777" w:rsidR="004A5ECF" w:rsidRPr="004A5ECF" w:rsidRDefault="004A5ECF" w:rsidP="004A5EC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A5ECF">
                        <w:rPr>
                          <w:sz w:val="20"/>
                        </w:rPr>
                        <w:t>2 Free T Shirts for your company team.</w:t>
                      </w:r>
                    </w:p>
                    <w:p w14:paraId="642621F6" w14:textId="77777777" w:rsidR="004C420D" w:rsidRDefault="004C420D" w:rsidP="004C420D">
                      <w:pPr>
                        <w:spacing w:before="0"/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33845" w:rsidRPr="004F20C2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263F4B" wp14:editId="7ED52868">
                <wp:simplePos x="0" y="0"/>
                <wp:positionH relativeFrom="margin">
                  <wp:posOffset>7012940</wp:posOffset>
                </wp:positionH>
                <wp:positionV relativeFrom="margin">
                  <wp:posOffset>2674620</wp:posOffset>
                </wp:positionV>
                <wp:extent cx="2613025" cy="1569720"/>
                <wp:effectExtent l="0" t="0" r="15875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15697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60E60" w14:textId="5887CF93" w:rsidR="00753D57" w:rsidRDefault="00EF2CD5" w:rsidP="00753D57">
                            <w:pPr>
                              <w:spacing w:before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3307D" wp14:editId="0F3D0FC5">
                                  <wp:extent cx="2469462" cy="1452880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02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4039" cy="1455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3F4B" id="_x0000_s1028" type="#_x0000_t202" style="position:absolute;margin-left:552.2pt;margin-top:210.6pt;width:205.75pt;height:123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" fillcolor="white [3201]" strokecolor="black [3200]" strokeweight="2pt">
                <v:textbox>
                  <w:txbxContent>
                    <w:p w14:paraId="74C60E60" w14:textId="5887CF93" w:rsidR="00753D57" w:rsidRDefault="00EF2CD5" w:rsidP="00753D57">
                      <w:pPr>
                        <w:spacing w:before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33307D" wp14:editId="0F3D0FC5">
                            <wp:extent cx="2469462" cy="1452880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020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4039" cy="1455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C17FC">
        <w:rPr>
          <w:b/>
          <w:noProof/>
          <w:sz w:val="22"/>
        </w:rPr>
        <w:drawing>
          <wp:anchor distT="0" distB="0" distL="114300" distR="114300" simplePos="0" relativeHeight="251679744" behindDoc="0" locked="0" layoutInCell="1" allowOverlap="1" wp14:anchorId="2AEC4CD7" wp14:editId="73A75FD0">
            <wp:simplePos x="0" y="0"/>
            <wp:positionH relativeFrom="column">
              <wp:posOffset>1573069</wp:posOffset>
            </wp:positionH>
            <wp:positionV relativeFrom="page">
              <wp:align>bottom</wp:align>
            </wp:positionV>
            <wp:extent cx="3056255" cy="835025"/>
            <wp:effectExtent l="0" t="0" r="0" b="317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PN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B4">
        <w:rPr>
          <w:b/>
          <w:noProof/>
          <w:sz w:val="22"/>
        </w:rPr>
        <w:drawing>
          <wp:anchor distT="0" distB="0" distL="114300" distR="114300" simplePos="0" relativeHeight="251678720" behindDoc="0" locked="0" layoutInCell="1" allowOverlap="1" wp14:anchorId="7A51EC6B" wp14:editId="6AE4727F">
            <wp:simplePos x="0" y="0"/>
            <wp:positionH relativeFrom="margin">
              <wp:posOffset>-99118</wp:posOffset>
            </wp:positionH>
            <wp:positionV relativeFrom="page">
              <wp:align>bottom</wp:align>
            </wp:positionV>
            <wp:extent cx="1569720" cy="948055"/>
            <wp:effectExtent l="0" t="0" r="0" b="444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ew 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387" cy="94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FA9">
        <w:rPr>
          <w:noProof/>
        </w:rPr>
        <w:drawing>
          <wp:anchor distT="0" distB="0" distL="114300" distR="114300" simplePos="0" relativeHeight="251675648" behindDoc="0" locked="0" layoutInCell="1" allowOverlap="1" wp14:anchorId="043B3691" wp14:editId="145EA7F4">
            <wp:simplePos x="0" y="0"/>
            <wp:positionH relativeFrom="column">
              <wp:posOffset>3124143</wp:posOffset>
            </wp:positionH>
            <wp:positionV relativeFrom="page">
              <wp:posOffset>5804419</wp:posOffset>
            </wp:positionV>
            <wp:extent cx="899795" cy="883285"/>
            <wp:effectExtent l="0" t="0" r="0" b="0"/>
            <wp:wrapSquare wrapText="bothSides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979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DDE" w:rsidRPr="004F20C2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1E0AB0" wp14:editId="26F1FC11">
                <wp:simplePos x="0" y="0"/>
                <wp:positionH relativeFrom="margin">
                  <wp:posOffset>-83531</wp:posOffset>
                </wp:positionH>
                <wp:positionV relativeFrom="margin">
                  <wp:posOffset>4309341</wp:posOffset>
                </wp:positionV>
                <wp:extent cx="4765040" cy="1764030"/>
                <wp:effectExtent l="0" t="0" r="16510" b="266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040" cy="17640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FC8ED" w14:textId="35D3253B" w:rsidR="004D7F3D" w:rsidRPr="00DD7E4A" w:rsidRDefault="004D7F3D" w:rsidP="004D7F3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Cs w:val="24"/>
                              </w:rPr>
                            </w:pPr>
                            <w:r w:rsidRPr="006003F7">
                              <w:rPr>
                                <w:rFonts w:ascii="Georgia" w:hAnsi="Georgia"/>
                                <w:b/>
                                <w:szCs w:val="24"/>
                                <w14:glow w14:rad="127000">
                                  <w14:srgbClr w14:val="CCFFCC"/>
                                </w14:glow>
                              </w:rPr>
                              <w:t>Food Sponsorship</w:t>
                            </w:r>
                            <w:r w:rsidRPr="00DD7E4A">
                              <w:rPr>
                                <w:rFonts w:ascii="Georgia" w:hAnsi="Georgia"/>
                                <w:b/>
                                <w:szCs w:val="24"/>
                              </w:rPr>
                              <w:t>:  $750</w:t>
                            </w:r>
                          </w:p>
                          <w:p w14:paraId="774BFCF1" w14:textId="1C5350C9" w:rsidR="004D7F3D" w:rsidRPr="004D7F3D" w:rsidRDefault="004D7F3D" w:rsidP="00AF70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D7F3D">
                              <w:rPr>
                                <w:sz w:val="20"/>
                              </w:rPr>
                              <w:t>Company logo linked on TPN’s website to your company website.</w:t>
                            </w:r>
                          </w:p>
                          <w:p w14:paraId="3933A961" w14:textId="77777777" w:rsidR="004D7F3D" w:rsidRPr="004D7F3D" w:rsidRDefault="004D7F3D" w:rsidP="00AF70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D7F3D">
                              <w:rPr>
                                <w:sz w:val="20"/>
                              </w:rPr>
                              <w:t>Media promotions/spotlight in e-blasts/monthly social media posts with link to company website.  (Facebook, Twitter, Instagram.)</w:t>
                            </w:r>
                          </w:p>
                          <w:p w14:paraId="0DF5C396" w14:textId="77777777" w:rsidR="004D7F3D" w:rsidRPr="004D7F3D" w:rsidRDefault="004D7F3D" w:rsidP="00AF70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D7F3D">
                              <w:rPr>
                                <w:sz w:val="20"/>
                              </w:rPr>
                              <w:t>Special Recognition as a Food Sponsor</w:t>
                            </w:r>
                          </w:p>
                          <w:p w14:paraId="285D00B3" w14:textId="77777777" w:rsidR="004D7F3D" w:rsidRPr="004D7F3D" w:rsidRDefault="004D7F3D" w:rsidP="00AF70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D7F3D">
                              <w:rPr>
                                <w:sz w:val="20"/>
                              </w:rPr>
                              <w:t>Exclusive Food Court Signage</w:t>
                            </w:r>
                          </w:p>
                          <w:p w14:paraId="12F09724" w14:textId="77777777" w:rsidR="004D7F3D" w:rsidRPr="004D7F3D" w:rsidRDefault="004D7F3D" w:rsidP="00AF70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D7F3D">
                              <w:rPr>
                                <w:sz w:val="20"/>
                              </w:rPr>
                              <w:t>Logo in all Print Media</w:t>
                            </w:r>
                          </w:p>
                          <w:p w14:paraId="32E2F7D3" w14:textId="77777777" w:rsidR="004D7F3D" w:rsidRPr="004D7F3D" w:rsidRDefault="004D7F3D" w:rsidP="00AF70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4D7F3D">
                              <w:rPr>
                                <w:sz w:val="20"/>
                              </w:rPr>
                              <w:t>Top Billing in Program as Food Sponsor</w:t>
                            </w:r>
                          </w:p>
                          <w:p w14:paraId="07A8733A" w14:textId="77777777" w:rsidR="00DD4DDE" w:rsidRPr="004D7F3D" w:rsidRDefault="00DD4DDE" w:rsidP="00DD4DDE">
                            <w:pPr>
                              <w:spacing w:before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E0AB0" id="_x0000_s1029" type="#_x0000_t202" style="position:absolute;margin-left:-6.6pt;margin-top:339.3pt;width:375.2pt;height:138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" fillcolor="white [3201]" strokecolor="black [3200]" strokeweight="2pt">
                <v:textbox>
                  <w:txbxContent>
                    <w:p w14:paraId="2E7FC8ED" w14:textId="35D3253B" w:rsidR="004D7F3D" w:rsidRPr="00DD7E4A" w:rsidRDefault="004D7F3D" w:rsidP="004D7F3D">
                      <w:pPr>
                        <w:jc w:val="center"/>
                        <w:rPr>
                          <w:rFonts w:ascii="Georgia" w:hAnsi="Georgia"/>
                          <w:b/>
                          <w:szCs w:val="24"/>
                        </w:rPr>
                      </w:pPr>
                      <w:r w:rsidRPr="006003F7">
                        <w:rPr>
                          <w:rFonts w:ascii="Georgia" w:hAnsi="Georgia"/>
                          <w:b/>
                          <w:szCs w:val="24"/>
                          <w14:glow w14:rad="127000">
                            <w14:srgbClr w14:val="CCFFCC"/>
                          </w14:glow>
                        </w:rPr>
                        <w:t>Food Sponsorship</w:t>
                      </w:r>
                      <w:r w:rsidRPr="00DD7E4A">
                        <w:rPr>
                          <w:rFonts w:ascii="Georgia" w:hAnsi="Georgia"/>
                          <w:b/>
                          <w:szCs w:val="24"/>
                        </w:rPr>
                        <w:t>:  $750</w:t>
                      </w:r>
                    </w:p>
                    <w:p w14:paraId="774BFCF1" w14:textId="1C5350C9" w:rsidR="004D7F3D" w:rsidRPr="004D7F3D" w:rsidRDefault="004D7F3D" w:rsidP="00AF70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D7F3D">
                        <w:rPr>
                          <w:sz w:val="20"/>
                        </w:rPr>
                        <w:t>Company logo linked on TPN’s website to your company website.</w:t>
                      </w:r>
                    </w:p>
                    <w:p w14:paraId="3933A961" w14:textId="77777777" w:rsidR="004D7F3D" w:rsidRPr="004D7F3D" w:rsidRDefault="004D7F3D" w:rsidP="00AF70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D7F3D">
                        <w:rPr>
                          <w:sz w:val="20"/>
                        </w:rPr>
                        <w:t>Media promotions/spotlight in e-blasts/monthly social media posts with link to company website.  (Facebook, Twitter, Instagram.)</w:t>
                      </w:r>
                    </w:p>
                    <w:p w14:paraId="0DF5C396" w14:textId="77777777" w:rsidR="004D7F3D" w:rsidRPr="004D7F3D" w:rsidRDefault="004D7F3D" w:rsidP="00AF70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D7F3D">
                        <w:rPr>
                          <w:sz w:val="20"/>
                        </w:rPr>
                        <w:t>Special Recognition as a Food Sponsor</w:t>
                      </w:r>
                    </w:p>
                    <w:p w14:paraId="285D00B3" w14:textId="77777777" w:rsidR="004D7F3D" w:rsidRPr="004D7F3D" w:rsidRDefault="004D7F3D" w:rsidP="00AF70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D7F3D">
                        <w:rPr>
                          <w:sz w:val="20"/>
                        </w:rPr>
                        <w:t>Exclusive Food Court Signage</w:t>
                      </w:r>
                    </w:p>
                    <w:p w14:paraId="12F09724" w14:textId="77777777" w:rsidR="004D7F3D" w:rsidRPr="004D7F3D" w:rsidRDefault="004D7F3D" w:rsidP="00AF70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D7F3D">
                        <w:rPr>
                          <w:sz w:val="20"/>
                        </w:rPr>
                        <w:t>Logo in all Print Media</w:t>
                      </w:r>
                    </w:p>
                    <w:p w14:paraId="32E2F7D3" w14:textId="77777777" w:rsidR="004D7F3D" w:rsidRPr="004D7F3D" w:rsidRDefault="004D7F3D" w:rsidP="00AF70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4D7F3D">
                        <w:rPr>
                          <w:sz w:val="20"/>
                        </w:rPr>
                        <w:t>Top Billing in Program as Food Sponsor</w:t>
                      </w:r>
                    </w:p>
                    <w:p w14:paraId="07A8733A" w14:textId="77777777" w:rsidR="00DD4DDE" w:rsidRPr="004D7F3D" w:rsidRDefault="00DD4DDE" w:rsidP="00DD4DDE">
                      <w:pPr>
                        <w:spacing w:before="0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B75E1" w:rsidRPr="004F20C2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E1FC15" wp14:editId="2C5FCF2D">
                <wp:simplePos x="0" y="0"/>
                <wp:positionH relativeFrom="margin">
                  <wp:posOffset>-71755</wp:posOffset>
                </wp:positionH>
                <wp:positionV relativeFrom="margin">
                  <wp:posOffset>2656205</wp:posOffset>
                </wp:positionV>
                <wp:extent cx="3536950" cy="1579245"/>
                <wp:effectExtent l="0" t="0" r="25400" b="2095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57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23572" w14:textId="3B1D43A3" w:rsidR="001156BB" w:rsidRPr="00753D57" w:rsidRDefault="001156BB" w:rsidP="00753D5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Cs w:val="24"/>
                              </w:rPr>
                            </w:pPr>
                            <w:r w:rsidRPr="00562CBC">
                              <w:rPr>
                                <w:rFonts w:ascii="Georgia" w:hAnsi="Georgia"/>
                                <w:b/>
                                <w:szCs w:val="24"/>
                                <w14:glow w14:rad="127000">
                                  <w14:schemeClr w14:val="accent1">
                                    <w14:lumMod w14:val="50000"/>
                                    <w14:lumOff w14:val="50000"/>
                                  </w14:schemeClr>
                                </w14:glow>
                              </w:rPr>
                              <w:t>Sapphire Sponsor</w:t>
                            </w:r>
                            <w:r w:rsidRPr="00753D57">
                              <w:rPr>
                                <w:rFonts w:ascii="Georgia" w:hAnsi="Georgia"/>
                                <w:b/>
                                <w:szCs w:val="24"/>
                              </w:rPr>
                              <w:t>:  $500</w:t>
                            </w:r>
                          </w:p>
                          <w:p w14:paraId="65494530" w14:textId="77777777" w:rsidR="001156BB" w:rsidRPr="001156BB" w:rsidRDefault="001156BB" w:rsidP="001156B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1156BB">
                              <w:rPr>
                                <w:sz w:val="20"/>
                              </w:rPr>
                              <w:t xml:space="preserve">Company logo linked on TPN’s website to your company website. </w:t>
                            </w:r>
                          </w:p>
                          <w:p w14:paraId="46F03D3F" w14:textId="77777777" w:rsidR="001156BB" w:rsidRPr="001156BB" w:rsidRDefault="001156BB" w:rsidP="001156B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1156BB">
                              <w:rPr>
                                <w:sz w:val="20"/>
                              </w:rPr>
                              <w:t>Media promotions (Facebook, Twitter, Instagram.)</w:t>
                            </w:r>
                          </w:p>
                          <w:p w14:paraId="096A6891" w14:textId="77777777" w:rsidR="001156BB" w:rsidRPr="001156BB" w:rsidRDefault="001156BB" w:rsidP="001156B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1156BB">
                              <w:rPr>
                                <w:sz w:val="20"/>
                              </w:rPr>
                              <w:t>One company listing on Day of Event Signage</w:t>
                            </w:r>
                          </w:p>
                          <w:p w14:paraId="523A2B83" w14:textId="55E4C127" w:rsidR="001156BB" w:rsidRPr="001156BB" w:rsidRDefault="001156BB" w:rsidP="001156B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1156BB">
                              <w:rPr>
                                <w:sz w:val="20"/>
                              </w:rPr>
                              <w:t xml:space="preserve">Company name will receive Sapphire billing in Program. </w:t>
                            </w:r>
                          </w:p>
                          <w:p w14:paraId="0759B05C" w14:textId="77777777" w:rsidR="004A5ECF" w:rsidRDefault="004A5ECF" w:rsidP="004A5ECF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FC15" id="_x0000_s1030" type="#_x0000_t202" style="position:absolute;margin-left:-5.65pt;margin-top:209.15pt;width:278.5pt;height:124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" fillcolor="white [3201]" strokecolor="black [3200]" strokeweight="2pt">
                <v:textbox>
                  <w:txbxContent>
                    <w:p w14:paraId="73823572" w14:textId="3B1D43A3" w:rsidR="001156BB" w:rsidRPr="00753D57" w:rsidRDefault="001156BB" w:rsidP="00753D57">
                      <w:pPr>
                        <w:jc w:val="center"/>
                        <w:rPr>
                          <w:rFonts w:ascii="Georgia" w:hAnsi="Georgia"/>
                          <w:b/>
                          <w:szCs w:val="24"/>
                        </w:rPr>
                      </w:pPr>
                      <w:r w:rsidRPr="00562CBC">
                        <w:rPr>
                          <w:rFonts w:ascii="Georgia" w:hAnsi="Georgia"/>
                          <w:b/>
                          <w:szCs w:val="24"/>
                          <w14:glow w14:rad="127000">
                            <w14:schemeClr w14:val="accent1">
                              <w14:lumMod w14:val="50000"/>
                              <w14:lumOff w14:val="50000"/>
                            </w14:schemeClr>
                          </w14:glow>
                        </w:rPr>
                        <w:t>Sapphire Sponsor</w:t>
                      </w:r>
                      <w:r w:rsidRPr="00753D57">
                        <w:rPr>
                          <w:rFonts w:ascii="Georgia" w:hAnsi="Georgia"/>
                          <w:b/>
                          <w:szCs w:val="24"/>
                        </w:rPr>
                        <w:t>:  $500</w:t>
                      </w:r>
                    </w:p>
                    <w:p w14:paraId="65494530" w14:textId="77777777" w:rsidR="001156BB" w:rsidRPr="001156BB" w:rsidRDefault="001156BB" w:rsidP="001156B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1156BB">
                        <w:rPr>
                          <w:sz w:val="20"/>
                        </w:rPr>
                        <w:t xml:space="preserve">Company logo linked on TPN’s website to your company website. </w:t>
                      </w:r>
                    </w:p>
                    <w:p w14:paraId="46F03D3F" w14:textId="77777777" w:rsidR="001156BB" w:rsidRPr="001156BB" w:rsidRDefault="001156BB" w:rsidP="001156B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1156BB">
                        <w:rPr>
                          <w:sz w:val="20"/>
                        </w:rPr>
                        <w:t>Media promotions (Facebook, Twitter, Instagram.)</w:t>
                      </w:r>
                    </w:p>
                    <w:p w14:paraId="096A6891" w14:textId="77777777" w:rsidR="001156BB" w:rsidRPr="001156BB" w:rsidRDefault="001156BB" w:rsidP="001156B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1156BB">
                        <w:rPr>
                          <w:sz w:val="20"/>
                        </w:rPr>
                        <w:t>One company listing on Day of Event Signage</w:t>
                      </w:r>
                    </w:p>
                    <w:p w14:paraId="523A2B83" w14:textId="55E4C127" w:rsidR="001156BB" w:rsidRPr="001156BB" w:rsidRDefault="001156BB" w:rsidP="001156B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1156BB">
                        <w:rPr>
                          <w:sz w:val="20"/>
                        </w:rPr>
                        <w:t xml:space="preserve">Company name will receive Sapphire billing in Program. </w:t>
                      </w:r>
                    </w:p>
                    <w:p w14:paraId="0759B05C" w14:textId="77777777" w:rsidR="004A5ECF" w:rsidRDefault="004A5ECF" w:rsidP="004A5ECF">
                      <w:pPr>
                        <w:spacing w:before="0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B75E1" w:rsidRPr="004F20C2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5E3C5A" wp14:editId="47D1AFAA">
                <wp:simplePos x="0" y="0"/>
                <wp:positionH relativeFrom="margin">
                  <wp:posOffset>3540125</wp:posOffset>
                </wp:positionH>
                <wp:positionV relativeFrom="margin">
                  <wp:posOffset>2665095</wp:posOffset>
                </wp:positionV>
                <wp:extent cx="3398520" cy="1579245"/>
                <wp:effectExtent l="0" t="0" r="11430" b="2095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57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0E308" w14:textId="237F1E25" w:rsidR="00753D57" w:rsidRPr="00753D57" w:rsidRDefault="00753D57" w:rsidP="00753D5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Cs w:val="24"/>
                              </w:rPr>
                            </w:pPr>
                            <w:r w:rsidRPr="00562CBC">
                              <w:rPr>
                                <w:rFonts w:ascii="Georgia" w:hAnsi="Georgia"/>
                                <w:b/>
                                <w:szCs w:val="24"/>
                                <w14:glow w14:rad="127000">
                                  <w14:schemeClr w14:val="accent6">
                                    <w14:lumMod w14:val="65000"/>
                                  </w14:schemeClr>
                                </w14:glow>
                              </w:rPr>
                              <w:t>Silver Sponsor</w:t>
                            </w:r>
                            <w:r w:rsidRPr="00753D57">
                              <w:rPr>
                                <w:rFonts w:ascii="Georgia" w:hAnsi="Georgia"/>
                                <w:b/>
                                <w:szCs w:val="24"/>
                              </w:rPr>
                              <w:t>:  $250</w:t>
                            </w:r>
                          </w:p>
                          <w:p w14:paraId="68028E3C" w14:textId="77777777" w:rsidR="00753D57" w:rsidRPr="00753D57" w:rsidRDefault="00753D57" w:rsidP="00753D5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753D57">
                              <w:rPr>
                                <w:sz w:val="20"/>
                              </w:rPr>
                              <w:t xml:space="preserve">Company logo linked on TPN’s website to your company website. </w:t>
                            </w:r>
                          </w:p>
                          <w:p w14:paraId="451775F4" w14:textId="77777777" w:rsidR="00753D57" w:rsidRPr="00753D57" w:rsidRDefault="00753D57" w:rsidP="00753D5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753D57">
                              <w:rPr>
                                <w:sz w:val="20"/>
                              </w:rPr>
                              <w:t>Recognition on Facebook</w:t>
                            </w:r>
                          </w:p>
                          <w:p w14:paraId="3014E988" w14:textId="43D2E447" w:rsidR="00753D57" w:rsidRPr="00753D57" w:rsidRDefault="00753D57" w:rsidP="00753D5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753D57">
                              <w:rPr>
                                <w:sz w:val="20"/>
                              </w:rPr>
                              <w:t xml:space="preserve">Company name will receive Silver billing in Program. </w:t>
                            </w:r>
                          </w:p>
                          <w:p w14:paraId="752CC1B8" w14:textId="77777777" w:rsidR="001156BB" w:rsidRDefault="001156BB" w:rsidP="001156BB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3C5A" id="_x0000_s1031" type="#_x0000_t202" style="position:absolute;margin-left:278.75pt;margin-top:209.85pt;width:267.6pt;height:124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" fillcolor="white [3201]" strokecolor="black [3200]" strokeweight="2pt">
                <v:textbox>
                  <w:txbxContent>
                    <w:p w14:paraId="47B0E308" w14:textId="237F1E25" w:rsidR="00753D57" w:rsidRPr="00753D57" w:rsidRDefault="00753D57" w:rsidP="00753D57">
                      <w:pPr>
                        <w:jc w:val="center"/>
                        <w:rPr>
                          <w:rFonts w:ascii="Georgia" w:hAnsi="Georgia"/>
                          <w:b/>
                          <w:szCs w:val="24"/>
                        </w:rPr>
                      </w:pPr>
                      <w:r w:rsidRPr="00562CBC">
                        <w:rPr>
                          <w:rFonts w:ascii="Georgia" w:hAnsi="Georgia"/>
                          <w:b/>
                          <w:szCs w:val="24"/>
                          <w14:glow w14:rad="127000">
                            <w14:schemeClr w14:val="accent6">
                              <w14:lumMod w14:val="65000"/>
                            </w14:schemeClr>
                          </w14:glow>
                        </w:rPr>
                        <w:t>Silver Sponsor</w:t>
                      </w:r>
                      <w:r w:rsidRPr="00753D57">
                        <w:rPr>
                          <w:rFonts w:ascii="Georgia" w:hAnsi="Georgia"/>
                          <w:b/>
                          <w:szCs w:val="24"/>
                        </w:rPr>
                        <w:t>:  $250</w:t>
                      </w:r>
                    </w:p>
                    <w:p w14:paraId="68028E3C" w14:textId="77777777" w:rsidR="00753D57" w:rsidRPr="00753D57" w:rsidRDefault="00753D57" w:rsidP="00753D5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753D57">
                        <w:rPr>
                          <w:sz w:val="20"/>
                        </w:rPr>
                        <w:t xml:space="preserve">Company logo linked on TPN’s website to your company website. </w:t>
                      </w:r>
                    </w:p>
                    <w:p w14:paraId="451775F4" w14:textId="77777777" w:rsidR="00753D57" w:rsidRPr="00753D57" w:rsidRDefault="00753D57" w:rsidP="00753D5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753D57">
                        <w:rPr>
                          <w:sz w:val="20"/>
                        </w:rPr>
                        <w:t>Recognition on Facebook</w:t>
                      </w:r>
                    </w:p>
                    <w:p w14:paraId="3014E988" w14:textId="43D2E447" w:rsidR="00753D57" w:rsidRPr="00753D57" w:rsidRDefault="00753D57" w:rsidP="00753D5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753D57">
                        <w:rPr>
                          <w:sz w:val="20"/>
                        </w:rPr>
                        <w:t xml:space="preserve">Company name will receive Silver billing in Program. </w:t>
                      </w:r>
                    </w:p>
                    <w:p w14:paraId="752CC1B8" w14:textId="77777777" w:rsidR="001156BB" w:rsidRDefault="001156BB" w:rsidP="001156BB">
                      <w:pPr>
                        <w:spacing w:before="0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42B80" w:rsidRPr="004F20C2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7A8ED1" wp14:editId="2D51DCE0">
                <wp:simplePos x="0" y="0"/>
                <wp:positionH relativeFrom="margin">
                  <wp:posOffset>-80645</wp:posOffset>
                </wp:positionH>
                <wp:positionV relativeFrom="margin">
                  <wp:posOffset>-391795</wp:posOffset>
                </wp:positionV>
                <wp:extent cx="3546475" cy="2982595"/>
                <wp:effectExtent l="0" t="0" r="1587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475" cy="29825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FEFFF">
                                <a:shade val="30000"/>
                                <a:satMod val="115000"/>
                              </a:srgbClr>
                            </a:gs>
                            <a:gs pos="39000">
                              <a:srgbClr val="EFEFFF">
                                <a:shade val="67500"/>
                                <a:satMod val="115000"/>
                                <a:lumMod val="79000"/>
                                <a:lumOff val="21000"/>
                              </a:srgbClr>
                            </a:gs>
                            <a:gs pos="89000">
                              <a:srgbClr val="EFE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E2796" w14:textId="03FA1B52" w:rsidR="00B670A4" w:rsidRPr="00646F8A" w:rsidRDefault="00B670A4" w:rsidP="004A5ECF">
                            <w:pPr>
                              <w:spacing w:before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646F8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="00B00ED8" w:rsidRPr="00B00ED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646F8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amond Sponsor:  $2,500</w:t>
                            </w:r>
                          </w:p>
                          <w:p w14:paraId="70615D76" w14:textId="77777777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 xml:space="preserve">Company logo linked on TPN’s website to your company website. </w:t>
                            </w:r>
                          </w:p>
                          <w:p w14:paraId="624B6C01" w14:textId="04BA524A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>Monthly media promotions/spotlight</w:t>
                            </w:r>
                            <w:r w:rsidR="00EB5612">
                              <w:rPr>
                                <w:sz w:val="20"/>
                              </w:rPr>
                              <w:t xml:space="preserve">: </w:t>
                            </w:r>
                            <w:r w:rsidRPr="00F57E9E">
                              <w:rPr>
                                <w:sz w:val="20"/>
                              </w:rPr>
                              <w:t>e-blasts/monthly social media posts with link to company website.  (Facebook, Twitter, Instagram.)</w:t>
                            </w:r>
                          </w:p>
                          <w:p w14:paraId="027B5130" w14:textId="77777777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>Company mentioned in radio promotions.</w:t>
                            </w:r>
                          </w:p>
                          <w:p w14:paraId="4FE6445A" w14:textId="77777777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>Table space at 5k event.</w:t>
                            </w:r>
                          </w:p>
                          <w:p w14:paraId="4FD90717" w14:textId="77777777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>Two company listings on Day of Event Signage</w:t>
                            </w:r>
                          </w:p>
                          <w:p w14:paraId="53F1D864" w14:textId="77777777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 xml:space="preserve">Banner hung at 5k event (to be provided by the sponsor.) </w:t>
                            </w:r>
                          </w:p>
                          <w:p w14:paraId="000768C5" w14:textId="32EDBE18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 xml:space="preserve">Company name will receive top billing in Program. </w:t>
                            </w:r>
                          </w:p>
                          <w:p w14:paraId="374B0B62" w14:textId="77777777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>Special recognition at Event Rally.</w:t>
                            </w:r>
                          </w:p>
                          <w:p w14:paraId="550082D2" w14:textId="77777777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 xml:space="preserve">Thank-you signage on 5k course highlighting company. </w:t>
                            </w:r>
                          </w:p>
                          <w:p w14:paraId="0FA7A010" w14:textId="29362F83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 xml:space="preserve">Company </w:t>
                            </w:r>
                            <w:r w:rsidR="007C5126">
                              <w:rPr>
                                <w:sz w:val="20"/>
                              </w:rPr>
                              <w:t>name</w:t>
                            </w:r>
                            <w:r w:rsidRPr="00F57E9E">
                              <w:rPr>
                                <w:sz w:val="20"/>
                              </w:rPr>
                              <w:t xml:space="preserve"> on 200 Designer Giveaways.</w:t>
                            </w:r>
                          </w:p>
                          <w:p w14:paraId="2CB43D43" w14:textId="77777777" w:rsidR="00B670A4" w:rsidRPr="00F57E9E" w:rsidRDefault="00B670A4" w:rsidP="00B670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>10 Free T Shirts for your company team.</w:t>
                            </w:r>
                          </w:p>
                          <w:p w14:paraId="5F5970D2" w14:textId="51BF478E" w:rsidR="004F20C2" w:rsidRDefault="004F20C2" w:rsidP="00B670A4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8ED1" id="_x0000_s1032" type="#_x0000_t202" style="position:absolute;margin-left:-6.35pt;margin-top:-30.85pt;width:279.25pt;height:23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" fillcolor="#8a8a96" strokecolor="#7030a0" strokeweight="2pt">
                <v:fill color2="#eef" rotate="t" focusposition="1" focussize="" colors="0 #8a8a96;25559f #d3d3e0;58327f #eef" focus="100%" type="gradientRadial"/>
                <v:textbox>
                  <w:txbxContent>
                    <w:p w14:paraId="0A9E2796" w14:textId="03FA1B52" w:rsidR="00B670A4" w:rsidRPr="00646F8A" w:rsidRDefault="00B670A4" w:rsidP="004A5ECF">
                      <w:pPr>
                        <w:spacing w:before="0"/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646F8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D</w:t>
                      </w:r>
                      <w:r w:rsidR="00B00ED8" w:rsidRPr="00B00ED8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i</w:t>
                      </w:r>
                      <w:r w:rsidRPr="00646F8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amond Sponsor:  $2,500</w:t>
                      </w:r>
                    </w:p>
                    <w:p w14:paraId="70615D76" w14:textId="77777777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 xml:space="preserve">Company logo linked on TPN’s website to your company website. </w:t>
                      </w:r>
                    </w:p>
                    <w:p w14:paraId="624B6C01" w14:textId="04BA524A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>Monthly media promotions/spotlight</w:t>
                      </w:r>
                      <w:r w:rsidR="00EB5612">
                        <w:rPr>
                          <w:sz w:val="20"/>
                        </w:rPr>
                        <w:t xml:space="preserve">: </w:t>
                      </w:r>
                      <w:r w:rsidRPr="00F57E9E">
                        <w:rPr>
                          <w:sz w:val="20"/>
                        </w:rPr>
                        <w:t>e-blasts/monthly social media posts with link to company website.  (Facebook, Twitter, Instagram.)</w:t>
                      </w:r>
                    </w:p>
                    <w:p w14:paraId="027B5130" w14:textId="77777777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>Company mentioned in radio promotions.</w:t>
                      </w:r>
                    </w:p>
                    <w:p w14:paraId="4FE6445A" w14:textId="77777777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>Table space at 5k event.</w:t>
                      </w:r>
                    </w:p>
                    <w:p w14:paraId="4FD90717" w14:textId="77777777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>Two company listings on Day of Event Signage</w:t>
                      </w:r>
                    </w:p>
                    <w:p w14:paraId="53F1D864" w14:textId="77777777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 xml:space="preserve">Banner hung at 5k event (to be provided by the sponsor.) </w:t>
                      </w:r>
                    </w:p>
                    <w:p w14:paraId="000768C5" w14:textId="32EDBE18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 xml:space="preserve">Company name will receive top billing in Program. </w:t>
                      </w:r>
                    </w:p>
                    <w:p w14:paraId="374B0B62" w14:textId="77777777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>Special recognition at Event Rally.</w:t>
                      </w:r>
                    </w:p>
                    <w:p w14:paraId="550082D2" w14:textId="77777777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 xml:space="preserve">Thank-you signage on 5k course highlighting company. </w:t>
                      </w:r>
                    </w:p>
                    <w:p w14:paraId="0FA7A010" w14:textId="29362F83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 xml:space="preserve">Company </w:t>
                      </w:r>
                      <w:r w:rsidR="007C5126">
                        <w:rPr>
                          <w:sz w:val="20"/>
                        </w:rPr>
                        <w:t>name</w:t>
                      </w:r>
                      <w:r w:rsidRPr="00F57E9E">
                        <w:rPr>
                          <w:sz w:val="20"/>
                        </w:rPr>
                        <w:t xml:space="preserve"> on 200 Designer Giveaways.</w:t>
                      </w:r>
                    </w:p>
                    <w:p w14:paraId="2CB43D43" w14:textId="77777777" w:rsidR="00B670A4" w:rsidRPr="00F57E9E" w:rsidRDefault="00B670A4" w:rsidP="00B670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>10 Free T Shirts for your company team.</w:t>
                      </w:r>
                    </w:p>
                    <w:p w14:paraId="5F5970D2" w14:textId="51BF478E" w:rsidR="004F20C2" w:rsidRDefault="004F20C2" w:rsidP="00B670A4">
                      <w:pPr>
                        <w:spacing w:before="0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42B80" w:rsidRPr="004F20C2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E0237B" wp14:editId="4DBF9C35">
                <wp:simplePos x="0" y="0"/>
                <wp:positionH relativeFrom="margin">
                  <wp:posOffset>3540125</wp:posOffset>
                </wp:positionH>
                <wp:positionV relativeFrom="margin">
                  <wp:posOffset>-391795</wp:posOffset>
                </wp:positionV>
                <wp:extent cx="3398520" cy="2981960"/>
                <wp:effectExtent l="0" t="0" r="11430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2981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39000">
                              <a:srgbClr val="E2E5EA"/>
                            </a:gs>
                            <a:gs pos="100000">
                              <a:schemeClr val="bg2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solidFill>
                            <a:srgbClr val="00206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86436" w14:textId="77777777" w:rsidR="00FE5C83" w:rsidRDefault="00091AC2" w:rsidP="00FE5C8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A2515F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Platinum</w:t>
                            </w:r>
                            <w:r w:rsidRPr="00646F8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Sponsor:  $1,500</w:t>
                            </w:r>
                          </w:p>
                          <w:p w14:paraId="01F308B9" w14:textId="77777777" w:rsidR="00FE5C83" w:rsidRPr="00F57E9E" w:rsidRDefault="00FE5C83" w:rsidP="00FE5C8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F57E9E">
                              <w:rPr>
                                <w:sz w:val="20"/>
                              </w:rPr>
                              <w:t xml:space="preserve">Company logo linked on TPN’s website to your company website. </w:t>
                            </w:r>
                          </w:p>
                          <w:p w14:paraId="1516C001" w14:textId="09AA8DEF" w:rsidR="00091AC2" w:rsidRPr="00EB5612" w:rsidRDefault="00091AC2" w:rsidP="00091A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EB5612">
                              <w:rPr>
                                <w:sz w:val="20"/>
                              </w:rPr>
                              <w:t>Monthly media promotions/spotlight</w:t>
                            </w:r>
                            <w:r w:rsidR="00EB5612" w:rsidRPr="00EB5612">
                              <w:rPr>
                                <w:sz w:val="20"/>
                              </w:rPr>
                              <w:t>:</w:t>
                            </w:r>
                            <w:r w:rsidRPr="00EB5612">
                              <w:rPr>
                                <w:sz w:val="20"/>
                              </w:rPr>
                              <w:t xml:space="preserve"> e-blasts/monthly social media posts with link to company website.  (Facebook, Twitter, Instagram.)</w:t>
                            </w:r>
                          </w:p>
                          <w:p w14:paraId="24D09725" w14:textId="77777777" w:rsidR="00091AC2" w:rsidRPr="00091AC2" w:rsidRDefault="00091AC2" w:rsidP="00091A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091AC2">
                              <w:rPr>
                                <w:sz w:val="20"/>
                              </w:rPr>
                              <w:t>Table space at 5k event.</w:t>
                            </w:r>
                          </w:p>
                          <w:p w14:paraId="7143236E" w14:textId="77777777" w:rsidR="00091AC2" w:rsidRPr="00091AC2" w:rsidRDefault="00091AC2" w:rsidP="00091A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091AC2">
                              <w:rPr>
                                <w:sz w:val="20"/>
                              </w:rPr>
                              <w:t>Two company listings on Day of Event Signage</w:t>
                            </w:r>
                          </w:p>
                          <w:p w14:paraId="37B32D9F" w14:textId="77777777" w:rsidR="00091AC2" w:rsidRPr="00091AC2" w:rsidRDefault="00091AC2" w:rsidP="00091A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091AC2">
                              <w:rPr>
                                <w:sz w:val="20"/>
                              </w:rPr>
                              <w:t xml:space="preserve">Banner hung at 5k event (to be provided by the sponsor.) </w:t>
                            </w:r>
                          </w:p>
                          <w:p w14:paraId="6FE9ED92" w14:textId="0826A445" w:rsidR="00091AC2" w:rsidRPr="00091AC2" w:rsidRDefault="00091AC2" w:rsidP="00091A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091AC2">
                              <w:rPr>
                                <w:sz w:val="20"/>
                              </w:rPr>
                              <w:t xml:space="preserve">Company name will receive Leadership billing in Program. </w:t>
                            </w:r>
                          </w:p>
                          <w:p w14:paraId="7C4BFECF" w14:textId="77777777" w:rsidR="00091AC2" w:rsidRPr="00091AC2" w:rsidRDefault="00091AC2" w:rsidP="00091A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091AC2">
                              <w:rPr>
                                <w:sz w:val="20"/>
                              </w:rPr>
                              <w:t xml:space="preserve">Thank-you signage on 5k course highlighting company. </w:t>
                            </w:r>
                          </w:p>
                          <w:p w14:paraId="0A7B464F" w14:textId="38A0B403" w:rsidR="00091AC2" w:rsidRPr="00091AC2" w:rsidRDefault="00091AC2" w:rsidP="00091A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091AC2">
                              <w:rPr>
                                <w:sz w:val="20"/>
                              </w:rPr>
                              <w:t xml:space="preserve">Company </w:t>
                            </w:r>
                            <w:r w:rsidR="007C5126">
                              <w:rPr>
                                <w:sz w:val="20"/>
                              </w:rPr>
                              <w:t>name</w:t>
                            </w:r>
                            <w:r w:rsidRPr="00091AC2">
                              <w:rPr>
                                <w:sz w:val="20"/>
                              </w:rPr>
                              <w:t xml:space="preserve"> on 100 Designer Giveaways.</w:t>
                            </w:r>
                          </w:p>
                          <w:p w14:paraId="364508F6" w14:textId="77777777" w:rsidR="00091AC2" w:rsidRPr="00091AC2" w:rsidRDefault="00091AC2" w:rsidP="00091A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0" w:after="160" w:line="259" w:lineRule="auto"/>
                              <w:rPr>
                                <w:sz w:val="20"/>
                              </w:rPr>
                            </w:pPr>
                            <w:r w:rsidRPr="00091AC2">
                              <w:rPr>
                                <w:sz w:val="20"/>
                              </w:rPr>
                              <w:t>4 Free T Shirts for your company team.</w:t>
                            </w:r>
                          </w:p>
                          <w:p w14:paraId="06902D14" w14:textId="77777777" w:rsidR="00F57E9E" w:rsidRDefault="00F57E9E" w:rsidP="00F57E9E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237B" id="_x0000_s1033" type="#_x0000_t202" style="position:absolute;margin-left:278.75pt;margin-top:-30.85pt;width:267.6pt;height:23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" fillcolor="#d8d8d8 [2734]" strokecolor="#002060" strokeweight="2pt">
                <v:fill color2="#d8d8d8 [2734]" rotate="t" angle="315" colors="0 #7e7e7e;25559f #e2e5ea;1 #d9d9d9" focus="100%" type="gradient"/>
                <v:textbox>
                  <w:txbxContent>
                    <w:p w14:paraId="3ED86436" w14:textId="77777777" w:rsidR="00FE5C83" w:rsidRDefault="00091AC2" w:rsidP="00FE5C83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A2515F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Platinum</w:t>
                      </w:r>
                      <w:r w:rsidRPr="00646F8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Sponsor:  $1,500</w:t>
                      </w:r>
                    </w:p>
                    <w:p w14:paraId="01F308B9" w14:textId="77777777" w:rsidR="00FE5C83" w:rsidRPr="00F57E9E" w:rsidRDefault="00FE5C83" w:rsidP="00FE5C8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F57E9E">
                        <w:rPr>
                          <w:sz w:val="20"/>
                        </w:rPr>
                        <w:t xml:space="preserve">Company logo linked on TPN’s website to your company website. </w:t>
                      </w:r>
                    </w:p>
                    <w:p w14:paraId="1516C001" w14:textId="09AA8DEF" w:rsidR="00091AC2" w:rsidRPr="00EB5612" w:rsidRDefault="00091AC2" w:rsidP="00091AC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EB5612">
                        <w:rPr>
                          <w:sz w:val="20"/>
                        </w:rPr>
                        <w:t>Monthly media promotions/spotlight</w:t>
                      </w:r>
                      <w:r w:rsidR="00EB5612" w:rsidRPr="00EB5612">
                        <w:rPr>
                          <w:sz w:val="20"/>
                        </w:rPr>
                        <w:t>:</w:t>
                      </w:r>
                      <w:r w:rsidRPr="00EB5612">
                        <w:rPr>
                          <w:sz w:val="20"/>
                        </w:rPr>
                        <w:t xml:space="preserve"> e-blasts/monthly social media posts with link to company website.  (Facebook, Twitter, Instagram.)</w:t>
                      </w:r>
                    </w:p>
                    <w:p w14:paraId="24D09725" w14:textId="77777777" w:rsidR="00091AC2" w:rsidRPr="00091AC2" w:rsidRDefault="00091AC2" w:rsidP="00091AC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091AC2">
                        <w:rPr>
                          <w:sz w:val="20"/>
                        </w:rPr>
                        <w:t>Table space at 5k event.</w:t>
                      </w:r>
                    </w:p>
                    <w:p w14:paraId="7143236E" w14:textId="77777777" w:rsidR="00091AC2" w:rsidRPr="00091AC2" w:rsidRDefault="00091AC2" w:rsidP="00091AC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091AC2">
                        <w:rPr>
                          <w:sz w:val="20"/>
                        </w:rPr>
                        <w:t>Two company listings on Day of Event Signage</w:t>
                      </w:r>
                    </w:p>
                    <w:p w14:paraId="37B32D9F" w14:textId="77777777" w:rsidR="00091AC2" w:rsidRPr="00091AC2" w:rsidRDefault="00091AC2" w:rsidP="00091AC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091AC2">
                        <w:rPr>
                          <w:sz w:val="20"/>
                        </w:rPr>
                        <w:t xml:space="preserve">Banner hung at 5k event (to be provided by the sponsor.) </w:t>
                      </w:r>
                    </w:p>
                    <w:p w14:paraId="6FE9ED92" w14:textId="0826A445" w:rsidR="00091AC2" w:rsidRPr="00091AC2" w:rsidRDefault="00091AC2" w:rsidP="00091AC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091AC2">
                        <w:rPr>
                          <w:sz w:val="20"/>
                        </w:rPr>
                        <w:t xml:space="preserve">Company name will receive Leadership billing in Program. </w:t>
                      </w:r>
                    </w:p>
                    <w:p w14:paraId="7C4BFECF" w14:textId="77777777" w:rsidR="00091AC2" w:rsidRPr="00091AC2" w:rsidRDefault="00091AC2" w:rsidP="00091AC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091AC2">
                        <w:rPr>
                          <w:sz w:val="20"/>
                        </w:rPr>
                        <w:t xml:space="preserve">Thank-you signage on 5k course highlighting company. </w:t>
                      </w:r>
                    </w:p>
                    <w:p w14:paraId="0A7B464F" w14:textId="38A0B403" w:rsidR="00091AC2" w:rsidRPr="00091AC2" w:rsidRDefault="00091AC2" w:rsidP="00091AC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091AC2">
                        <w:rPr>
                          <w:sz w:val="20"/>
                        </w:rPr>
                        <w:t xml:space="preserve">Company </w:t>
                      </w:r>
                      <w:r w:rsidR="007C5126">
                        <w:rPr>
                          <w:sz w:val="20"/>
                        </w:rPr>
                        <w:t>name</w:t>
                      </w:r>
                      <w:r w:rsidRPr="00091AC2">
                        <w:rPr>
                          <w:sz w:val="20"/>
                        </w:rPr>
                        <w:t xml:space="preserve"> on 100 Designer Giveaways.</w:t>
                      </w:r>
                    </w:p>
                    <w:p w14:paraId="364508F6" w14:textId="77777777" w:rsidR="00091AC2" w:rsidRPr="00091AC2" w:rsidRDefault="00091AC2" w:rsidP="00091AC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0" w:after="160" w:line="259" w:lineRule="auto"/>
                        <w:rPr>
                          <w:sz w:val="20"/>
                        </w:rPr>
                      </w:pPr>
                      <w:r w:rsidRPr="00091AC2">
                        <w:rPr>
                          <w:sz w:val="20"/>
                        </w:rPr>
                        <w:t>4 Free T Shirts for your company team.</w:t>
                      </w:r>
                    </w:p>
                    <w:p w14:paraId="06902D14" w14:textId="77777777" w:rsidR="00F57E9E" w:rsidRDefault="00F57E9E" w:rsidP="00F57E9E">
                      <w:pPr>
                        <w:spacing w:before="0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00ED8"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FD6DFAA" wp14:editId="1F87810C">
            <wp:simplePos x="0" y="0"/>
            <wp:positionH relativeFrom="margin">
              <wp:posOffset>3084311</wp:posOffset>
            </wp:positionH>
            <wp:positionV relativeFrom="page">
              <wp:posOffset>327313</wp:posOffset>
            </wp:positionV>
            <wp:extent cx="378460" cy="378460"/>
            <wp:effectExtent l="0" t="0" r="2540" b="254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amon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460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ED8"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68479" behindDoc="1" locked="0" layoutInCell="1" allowOverlap="1" wp14:anchorId="473DF4AE" wp14:editId="3B869433">
            <wp:simplePos x="0" y="0"/>
            <wp:positionH relativeFrom="margin">
              <wp:posOffset>-51080</wp:posOffset>
            </wp:positionH>
            <wp:positionV relativeFrom="page">
              <wp:posOffset>313632</wp:posOffset>
            </wp:positionV>
            <wp:extent cx="378460" cy="378460"/>
            <wp:effectExtent l="0" t="0" r="2540" b="25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amon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460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F73" w:rsidRPr="00D26F73">
        <w:rPr>
          <w:b/>
          <w:sz w:val="22"/>
        </w:rPr>
        <w:t xml:space="preserve"> </w:t>
      </w:r>
      <w:bookmarkStart w:id="0" w:name="_GoBack"/>
      <w:bookmarkEnd w:id="0"/>
    </w:p>
    <w:sectPr w:rsidR="00542268" w:rsidSect="00B670A4">
      <w:headerReference w:type="default" r:id="rId20"/>
      <w:headerReference w:type="first" r:id="rId21"/>
      <w:footerReference w:type="first" r:id="rId22"/>
      <w:pgSz w:w="15840" w:h="12240" w:orient="landscape" w:code="1"/>
      <w:pgMar w:top="432" w:right="432" w:bottom="432" w:left="432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7BB8A" w14:textId="77777777" w:rsidR="00675170" w:rsidRDefault="00675170">
      <w:pPr>
        <w:spacing w:after="0" w:line="240" w:lineRule="auto"/>
      </w:pPr>
      <w:r>
        <w:separator/>
      </w:r>
    </w:p>
    <w:p w14:paraId="53726F7A" w14:textId="77777777" w:rsidR="00675170" w:rsidRDefault="00675170"/>
  </w:endnote>
  <w:endnote w:type="continuationSeparator" w:id="0">
    <w:p w14:paraId="69CF6E4F" w14:textId="77777777" w:rsidR="00675170" w:rsidRDefault="00675170">
      <w:pPr>
        <w:spacing w:after="0" w:line="240" w:lineRule="auto"/>
      </w:pPr>
      <w:r>
        <w:continuationSeparator/>
      </w:r>
    </w:p>
    <w:p w14:paraId="55C7C230" w14:textId="77777777" w:rsidR="00675170" w:rsidRDefault="006751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0CFC7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20769" w14:textId="77777777" w:rsidR="00675170" w:rsidRDefault="00675170">
      <w:pPr>
        <w:spacing w:after="0" w:line="240" w:lineRule="auto"/>
      </w:pPr>
      <w:r>
        <w:separator/>
      </w:r>
    </w:p>
    <w:p w14:paraId="12434254" w14:textId="77777777" w:rsidR="00675170" w:rsidRDefault="00675170"/>
  </w:footnote>
  <w:footnote w:type="continuationSeparator" w:id="0">
    <w:p w14:paraId="744D9013" w14:textId="77777777" w:rsidR="00675170" w:rsidRDefault="00675170">
      <w:pPr>
        <w:spacing w:after="0" w:line="240" w:lineRule="auto"/>
      </w:pPr>
      <w:r>
        <w:continuationSeparator/>
      </w:r>
    </w:p>
    <w:p w14:paraId="5E9D2AC0" w14:textId="77777777" w:rsidR="00675170" w:rsidRDefault="006751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81627" w14:textId="236F2FDB" w:rsidR="001B4EEF" w:rsidRPr="004E63AD" w:rsidRDefault="00EF72EA" w:rsidP="004E63AD">
    <w:pPr>
      <w:pStyle w:val="Header"/>
    </w:pPr>
    <w: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D4AB6" w14:textId="77777777" w:rsidR="009468D3" w:rsidRDefault="00CB0809">
    <w:pPr>
      <w:pStyle w:val="Header"/>
    </w:pPr>
    <w:r>
      <w:rPr>
        <w:noProof/>
      </w:rPr>
      <mc:AlternateContent>
        <mc:Choice Requires="wpg">
          <w:drawing>
            <wp:inline distT="0" distB="0" distL="0" distR="0" wp14:anchorId="7DE930AA" wp14:editId="75FCE490">
              <wp:extent cx="7782130" cy="10065662"/>
              <wp:effectExtent l="0" t="0" r="9525" b="0"/>
              <wp:docPr id="1" name="Group 1" descr="decorative element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E7BD56C" id="Group 1" o:spid="_x0000_s1026" alt="decorative elements" style="width:612.75pt;height:792.55pt;mso-position-horizontal-relative:char;mso-position-vertical-relative:line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e5d8ea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f8c4d7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e5d8ea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f8c4d7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fcea10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0f3344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4E1DE8"/>
    <w:multiLevelType w:val="hybridMultilevel"/>
    <w:tmpl w:val="0B528274"/>
    <w:lvl w:ilvl="0" w:tplc="769A5A4C">
      <w:start w:val="60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71CE8"/>
    <w:multiLevelType w:val="hybridMultilevel"/>
    <w:tmpl w:val="08CA7D14"/>
    <w:lvl w:ilvl="0" w:tplc="B2E23768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6F851E42"/>
    <w:multiLevelType w:val="hybridMultilevel"/>
    <w:tmpl w:val="0EE24518"/>
    <w:lvl w:ilvl="0" w:tplc="769A5A4C">
      <w:start w:val="60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73"/>
    <w:rsid w:val="000115CE"/>
    <w:rsid w:val="00021993"/>
    <w:rsid w:val="000350FB"/>
    <w:rsid w:val="000446B8"/>
    <w:rsid w:val="00053F34"/>
    <w:rsid w:val="0005512A"/>
    <w:rsid w:val="00060538"/>
    <w:rsid w:val="000828F4"/>
    <w:rsid w:val="00091AC2"/>
    <w:rsid w:val="000D7BE1"/>
    <w:rsid w:val="000F51EC"/>
    <w:rsid w:val="000F7122"/>
    <w:rsid w:val="00107C8E"/>
    <w:rsid w:val="001156BB"/>
    <w:rsid w:val="00137137"/>
    <w:rsid w:val="001B4EEF"/>
    <w:rsid w:val="001B689C"/>
    <w:rsid w:val="001D282A"/>
    <w:rsid w:val="00200635"/>
    <w:rsid w:val="00240E70"/>
    <w:rsid w:val="002533E3"/>
    <w:rsid w:val="00254E0D"/>
    <w:rsid w:val="002A0A1B"/>
    <w:rsid w:val="002C1CCE"/>
    <w:rsid w:val="002E06E4"/>
    <w:rsid w:val="002E34ED"/>
    <w:rsid w:val="002F3AB0"/>
    <w:rsid w:val="003068CE"/>
    <w:rsid w:val="00333845"/>
    <w:rsid w:val="0038000D"/>
    <w:rsid w:val="00385ACF"/>
    <w:rsid w:val="003A3EC0"/>
    <w:rsid w:val="003D12AC"/>
    <w:rsid w:val="003D53B4"/>
    <w:rsid w:val="003F5757"/>
    <w:rsid w:val="00410197"/>
    <w:rsid w:val="00442B80"/>
    <w:rsid w:val="00477474"/>
    <w:rsid w:val="00480B7F"/>
    <w:rsid w:val="004A1893"/>
    <w:rsid w:val="004A5ECF"/>
    <w:rsid w:val="004C001D"/>
    <w:rsid w:val="004C2B36"/>
    <w:rsid w:val="004C420D"/>
    <w:rsid w:val="004C4A44"/>
    <w:rsid w:val="004D7F3D"/>
    <w:rsid w:val="004E63AD"/>
    <w:rsid w:val="004F20C2"/>
    <w:rsid w:val="004F28F0"/>
    <w:rsid w:val="00501DEC"/>
    <w:rsid w:val="005125BB"/>
    <w:rsid w:val="005264AB"/>
    <w:rsid w:val="00537F9C"/>
    <w:rsid w:val="00542268"/>
    <w:rsid w:val="00562CBC"/>
    <w:rsid w:val="00572222"/>
    <w:rsid w:val="005867CD"/>
    <w:rsid w:val="005B5235"/>
    <w:rsid w:val="005B75E1"/>
    <w:rsid w:val="005D3DA6"/>
    <w:rsid w:val="005D455F"/>
    <w:rsid w:val="006003F7"/>
    <w:rsid w:val="00627099"/>
    <w:rsid w:val="00630C2F"/>
    <w:rsid w:val="00666298"/>
    <w:rsid w:val="00675170"/>
    <w:rsid w:val="006C2A8E"/>
    <w:rsid w:val="006C31F3"/>
    <w:rsid w:val="00716A1C"/>
    <w:rsid w:val="00742B88"/>
    <w:rsid w:val="00744EA9"/>
    <w:rsid w:val="0075073B"/>
    <w:rsid w:val="00752FC4"/>
    <w:rsid w:val="00753D57"/>
    <w:rsid w:val="00757E9C"/>
    <w:rsid w:val="007B4C91"/>
    <w:rsid w:val="007C2331"/>
    <w:rsid w:val="007C5126"/>
    <w:rsid w:val="007D37AE"/>
    <w:rsid w:val="007D7069"/>
    <w:rsid w:val="007D70F7"/>
    <w:rsid w:val="00830C5F"/>
    <w:rsid w:val="008340C6"/>
    <w:rsid w:val="00834A33"/>
    <w:rsid w:val="00871E8B"/>
    <w:rsid w:val="008856F1"/>
    <w:rsid w:val="00896EE1"/>
    <w:rsid w:val="008C1482"/>
    <w:rsid w:val="008C2C47"/>
    <w:rsid w:val="008D0AA7"/>
    <w:rsid w:val="008E172E"/>
    <w:rsid w:val="00912A0A"/>
    <w:rsid w:val="009208DF"/>
    <w:rsid w:val="009468D3"/>
    <w:rsid w:val="009B2FB2"/>
    <w:rsid w:val="009B40D3"/>
    <w:rsid w:val="009D310A"/>
    <w:rsid w:val="009F30E7"/>
    <w:rsid w:val="00A12256"/>
    <w:rsid w:val="00A17117"/>
    <w:rsid w:val="00A23D9A"/>
    <w:rsid w:val="00A2515F"/>
    <w:rsid w:val="00A5535C"/>
    <w:rsid w:val="00A763AE"/>
    <w:rsid w:val="00AD3F88"/>
    <w:rsid w:val="00AD55BB"/>
    <w:rsid w:val="00AF28CC"/>
    <w:rsid w:val="00AF709E"/>
    <w:rsid w:val="00B00ED8"/>
    <w:rsid w:val="00B06621"/>
    <w:rsid w:val="00B07EDF"/>
    <w:rsid w:val="00B63133"/>
    <w:rsid w:val="00B670A4"/>
    <w:rsid w:val="00B67F4C"/>
    <w:rsid w:val="00B8601D"/>
    <w:rsid w:val="00B9005B"/>
    <w:rsid w:val="00BC0F0A"/>
    <w:rsid w:val="00BF7339"/>
    <w:rsid w:val="00C11980"/>
    <w:rsid w:val="00C17452"/>
    <w:rsid w:val="00C35427"/>
    <w:rsid w:val="00C46CD6"/>
    <w:rsid w:val="00C704D9"/>
    <w:rsid w:val="00C7795C"/>
    <w:rsid w:val="00C96C0F"/>
    <w:rsid w:val="00C97C48"/>
    <w:rsid w:val="00CB0809"/>
    <w:rsid w:val="00CD5B0E"/>
    <w:rsid w:val="00D04123"/>
    <w:rsid w:val="00D06525"/>
    <w:rsid w:val="00D1106E"/>
    <w:rsid w:val="00D149F1"/>
    <w:rsid w:val="00D26F73"/>
    <w:rsid w:val="00D36106"/>
    <w:rsid w:val="00D56B94"/>
    <w:rsid w:val="00DA568F"/>
    <w:rsid w:val="00DC17FC"/>
    <w:rsid w:val="00DC37A7"/>
    <w:rsid w:val="00DC7840"/>
    <w:rsid w:val="00DD4DDE"/>
    <w:rsid w:val="00DD7CBD"/>
    <w:rsid w:val="00DD7E4A"/>
    <w:rsid w:val="00E15589"/>
    <w:rsid w:val="00EA6371"/>
    <w:rsid w:val="00EB5612"/>
    <w:rsid w:val="00EF2CD5"/>
    <w:rsid w:val="00EF72EA"/>
    <w:rsid w:val="00F1217C"/>
    <w:rsid w:val="00F24502"/>
    <w:rsid w:val="00F40EBF"/>
    <w:rsid w:val="00F5122B"/>
    <w:rsid w:val="00F57E9E"/>
    <w:rsid w:val="00F71D73"/>
    <w:rsid w:val="00F734F7"/>
    <w:rsid w:val="00F763B1"/>
    <w:rsid w:val="00F83718"/>
    <w:rsid w:val="00F90A6A"/>
    <w:rsid w:val="00F91FA9"/>
    <w:rsid w:val="00F958C2"/>
    <w:rsid w:val="00FA402E"/>
    <w:rsid w:val="00FB42CC"/>
    <w:rsid w:val="00FB49C2"/>
    <w:rsid w:val="00FE0B70"/>
    <w:rsid w:val="00FE1448"/>
    <w:rsid w:val="00FE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E1F4D8"/>
  <w15:chartTrackingRefBased/>
  <w15:docId w15:val="{C6AD3F24-42F0-4105-ACD3-19E26E40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6F73"/>
    <w:pPr>
      <w:spacing w:before="40" w:after="200" w:line="288" w:lineRule="auto"/>
    </w:pPr>
    <w:rPr>
      <w:color w:val="auto"/>
      <w:kern w:val="20"/>
      <w:sz w:val="24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F4F92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071921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0B263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0B263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07192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07192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7F4F92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7F4F92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3068CE"/>
    <w:pPr>
      <w:spacing w:before="480" w:after="600"/>
    </w:pPr>
  </w:style>
  <w:style w:type="character" w:customStyle="1" w:styleId="DateChar">
    <w:name w:val="Date Char"/>
    <w:basedOn w:val="DefaultParagraphFont"/>
    <w:link w:val="Date"/>
    <w:uiPriority w:val="4"/>
    <w:rsid w:val="003068CE"/>
    <w:rPr>
      <w:color w:val="FFFFFF" w:themeColor="background1"/>
      <w:sz w:val="24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7F4F92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0F3344" w:themeColor="accent1" w:frame="1"/>
        <w:left w:val="single" w:sz="2" w:space="10" w:color="0F3344" w:themeColor="accent1" w:frame="1"/>
        <w:bottom w:val="single" w:sz="2" w:space="10" w:color="0F3344" w:themeColor="accent1" w:frame="1"/>
        <w:right w:val="single" w:sz="2" w:space="10" w:color="0F3344" w:themeColor="accent1" w:frame="1"/>
      </w:pBdr>
      <w:ind w:left="1152" w:right="1152"/>
    </w:pPr>
    <w:rPr>
      <w:rFonts w:eastAsiaTheme="minorEastAsia"/>
      <w:i/>
      <w:iCs/>
      <w:color w:val="0B263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DDEF" w:themeFill="accent1" w:themeFillTint="33"/>
    </w:tcPr>
    <w:tblStylePr w:type="firstRow">
      <w:rPr>
        <w:b/>
        <w:bCs/>
      </w:rPr>
      <w:tblPr/>
      <w:tcPr>
        <w:shd w:val="clear" w:color="auto" w:fill="72BDE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BDE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263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2632" w:themeFill="accent1" w:themeFillShade="BF"/>
      </w:tcPr>
    </w:tblStylePr>
    <w:tblStylePr w:type="band1Vert">
      <w:tblPr/>
      <w:tcPr>
        <w:shd w:val="clear" w:color="auto" w:fill="50ACD8" w:themeFill="accent1" w:themeFillTint="7F"/>
      </w:tcPr>
    </w:tblStylePr>
    <w:tblStylePr w:type="band1Horz">
      <w:tblPr/>
      <w:tcPr>
        <w:shd w:val="clear" w:color="auto" w:fill="50ACD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7FA" w:themeFill="accent2" w:themeFillTint="33"/>
    </w:tcPr>
    <w:tblStylePr w:type="firstRow">
      <w:rPr>
        <w:b/>
        <w:bCs/>
      </w:rPr>
      <w:tblPr/>
      <w:tcPr>
        <w:shd w:val="clear" w:color="auto" w:fill="F4EFF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FF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48EC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48EC2" w:themeFill="accent2" w:themeFillShade="BF"/>
      </w:tcPr>
    </w:tblStylePr>
    <w:tblStylePr w:type="band1Vert">
      <w:tblPr/>
      <w:tcPr>
        <w:shd w:val="clear" w:color="auto" w:fill="F1EBF4" w:themeFill="accent2" w:themeFillTint="7F"/>
      </w:tcPr>
    </w:tblStylePr>
    <w:tblStylePr w:type="band1Horz">
      <w:tblPr/>
      <w:tcPr>
        <w:shd w:val="clear" w:color="auto" w:fill="F1EBF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3F6" w:themeFill="accent3" w:themeFillTint="33"/>
    </w:tcPr>
    <w:tblStylePr w:type="firstRow">
      <w:rPr>
        <w:b/>
        <w:bCs/>
      </w:rPr>
      <w:tblPr/>
      <w:tcPr>
        <w:shd w:val="clear" w:color="auto" w:fill="FCE7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7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609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6093" w:themeFill="accent3" w:themeFillShade="BF"/>
      </w:tcPr>
    </w:tblStylePr>
    <w:tblStylePr w:type="band1Vert">
      <w:tblPr/>
      <w:tcPr>
        <w:shd w:val="clear" w:color="auto" w:fill="FBE1EA" w:themeFill="accent3" w:themeFillTint="7F"/>
      </w:tcPr>
    </w:tblStylePr>
    <w:tblStylePr w:type="band1Horz">
      <w:tblPr/>
      <w:tcPr>
        <w:shd w:val="clear" w:color="auto" w:fill="FBE1E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ACE" w:themeFill="accent4" w:themeFillTint="33"/>
    </w:tcPr>
    <w:tblStylePr w:type="firstRow">
      <w:rPr>
        <w:b/>
        <w:bCs/>
      </w:rPr>
      <w:tblPr/>
      <w:tcPr>
        <w:shd w:val="clear" w:color="auto" w:fill="FDF6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F6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6B60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6B602" w:themeFill="accent4" w:themeFillShade="BF"/>
      </w:tcPr>
    </w:tblStylePr>
    <w:tblStylePr w:type="band1Vert">
      <w:tblPr/>
      <w:tcPr>
        <w:shd w:val="clear" w:color="auto" w:fill="FDF487" w:themeFill="accent4" w:themeFillTint="7F"/>
      </w:tcPr>
    </w:tblStylePr>
    <w:tblStylePr w:type="band1Horz">
      <w:tblPr/>
      <w:tcPr>
        <w:shd w:val="clear" w:color="auto" w:fill="FDF48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9DCA" w:themeFill="accent2" w:themeFillShade="CC"/>
      </w:tcPr>
    </w:tblStylePr>
    <w:tblStylePr w:type="lastRow">
      <w:rPr>
        <w:b/>
        <w:bCs/>
        <w:color w:val="BD9DC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E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9DCA" w:themeFill="accent2" w:themeFillShade="CC"/>
      </w:tcPr>
    </w:tblStylePr>
    <w:tblStylePr w:type="lastRow">
      <w:rPr>
        <w:b/>
        <w:bCs/>
        <w:color w:val="BD9DC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6EC" w:themeFill="accent1" w:themeFillTint="3F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B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9DCA" w:themeFill="accent2" w:themeFillShade="CC"/>
      </w:tcPr>
    </w:tblStylePr>
    <w:tblStylePr w:type="lastRow">
      <w:rPr>
        <w:b/>
        <w:bCs/>
        <w:color w:val="BD9DC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5F9" w:themeFill="accent2" w:themeFillTint="3F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3C302" w:themeFill="accent4" w:themeFillShade="CC"/>
      </w:tcPr>
    </w:tblStylePr>
    <w:tblStylePr w:type="lastRow">
      <w:rPr>
        <w:b/>
        <w:bCs/>
        <w:color w:val="D3C30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F5" w:themeFill="accent3" w:themeFillTint="3F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C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74A0" w:themeFill="accent3" w:themeFillShade="CC"/>
      </w:tcPr>
    </w:tblStylePr>
    <w:tblStylePr w:type="lastRow">
      <w:rPr>
        <w:b/>
        <w:bCs/>
        <w:color w:val="EE74A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9C3" w:themeFill="accent4" w:themeFillTint="3F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D8E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D8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D8EA" w:themeColor="accent2"/>
        <w:left w:val="single" w:sz="4" w:space="0" w:color="0F3344" w:themeColor="accent1"/>
        <w:bottom w:val="single" w:sz="4" w:space="0" w:color="0F3344" w:themeColor="accent1"/>
        <w:right w:val="single" w:sz="4" w:space="0" w:color="0F334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E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D8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1E2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1E28" w:themeColor="accent1" w:themeShade="99"/>
          <w:insideV w:val="nil"/>
        </w:tcBorders>
        <w:shd w:val="clear" w:color="auto" w:fill="091E2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E28" w:themeFill="accent1" w:themeFillShade="99"/>
      </w:tcPr>
    </w:tblStylePr>
    <w:tblStylePr w:type="band1Vert">
      <w:tblPr/>
      <w:tcPr>
        <w:shd w:val="clear" w:color="auto" w:fill="72BDE0" w:themeFill="accent1" w:themeFillTint="66"/>
      </w:tcPr>
    </w:tblStylePr>
    <w:tblStylePr w:type="band1Horz">
      <w:tblPr/>
      <w:tcPr>
        <w:shd w:val="clear" w:color="auto" w:fill="50AC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D8EA" w:themeColor="accent2"/>
        <w:left w:val="single" w:sz="4" w:space="0" w:color="E5D8EA" w:themeColor="accent2"/>
        <w:bottom w:val="single" w:sz="4" w:space="0" w:color="E5D8EA" w:themeColor="accent2"/>
        <w:right w:val="single" w:sz="4" w:space="0" w:color="E5D8E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B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D8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63A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63AB" w:themeColor="accent2" w:themeShade="99"/>
          <w:insideV w:val="nil"/>
        </w:tcBorders>
        <w:shd w:val="clear" w:color="auto" w:fill="9663A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63AB" w:themeFill="accent2" w:themeFillShade="99"/>
      </w:tcPr>
    </w:tblStylePr>
    <w:tblStylePr w:type="band1Vert">
      <w:tblPr/>
      <w:tcPr>
        <w:shd w:val="clear" w:color="auto" w:fill="F4EFF6" w:themeFill="accent2" w:themeFillTint="66"/>
      </w:tcPr>
    </w:tblStylePr>
    <w:tblStylePr w:type="band1Horz">
      <w:tblPr/>
      <w:tcPr>
        <w:shd w:val="clear" w:color="auto" w:fill="F1EBF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CEA10" w:themeColor="accent4"/>
        <w:left w:val="single" w:sz="4" w:space="0" w:color="F8C4D7" w:themeColor="accent3"/>
        <w:bottom w:val="single" w:sz="4" w:space="0" w:color="F8C4D7" w:themeColor="accent3"/>
        <w:right w:val="single" w:sz="4" w:space="0" w:color="F8C4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CEA1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5256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5256B" w:themeColor="accent3" w:themeShade="99"/>
          <w:insideV w:val="nil"/>
        </w:tcBorders>
        <w:shd w:val="clear" w:color="auto" w:fill="E5256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256B" w:themeFill="accent3" w:themeFillShade="99"/>
      </w:tcPr>
    </w:tblStylePr>
    <w:tblStylePr w:type="band1Vert">
      <w:tblPr/>
      <w:tcPr>
        <w:shd w:val="clear" w:color="auto" w:fill="FCE7EE" w:themeFill="accent3" w:themeFillTint="66"/>
      </w:tcPr>
    </w:tblStylePr>
    <w:tblStylePr w:type="band1Horz">
      <w:tblPr/>
      <w:tcPr>
        <w:shd w:val="clear" w:color="auto" w:fill="FBE1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8C4D7" w:themeColor="accent3"/>
        <w:left w:val="single" w:sz="4" w:space="0" w:color="FCEA10" w:themeColor="accent4"/>
        <w:bottom w:val="single" w:sz="4" w:space="0" w:color="FCEA10" w:themeColor="accent4"/>
        <w:right w:val="single" w:sz="4" w:space="0" w:color="FCEA1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C4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920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9202" w:themeColor="accent4" w:themeShade="99"/>
          <w:insideV w:val="nil"/>
        </w:tcBorders>
        <w:shd w:val="clear" w:color="auto" w:fill="9E920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9202" w:themeFill="accent4" w:themeFillShade="99"/>
      </w:tcPr>
    </w:tblStylePr>
    <w:tblStylePr w:type="band1Vert">
      <w:tblPr/>
      <w:tcPr>
        <w:shd w:val="clear" w:color="auto" w:fill="FDF69F" w:themeFill="accent4" w:themeFillTint="66"/>
      </w:tcPr>
    </w:tblStylePr>
    <w:tblStylePr w:type="band1Horz">
      <w:tblPr/>
      <w:tcPr>
        <w:shd w:val="clear" w:color="auto" w:fill="FDF48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34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92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63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63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63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63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D8E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E9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8EC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8EC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8EC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8EC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8C4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51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609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609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09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09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CEA1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3790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B60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B60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B60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B60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7F4F92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2BDE0" w:themeColor="accent1" w:themeTint="66"/>
        <w:left w:val="single" w:sz="4" w:space="0" w:color="72BDE0" w:themeColor="accent1" w:themeTint="66"/>
        <w:bottom w:val="single" w:sz="4" w:space="0" w:color="72BDE0" w:themeColor="accent1" w:themeTint="66"/>
        <w:right w:val="single" w:sz="4" w:space="0" w:color="72BDE0" w:themeColor="accent1" w:themeTint="66"/>
        <w:insideH w:val="single" w:sz="4" w:space="0" w:color="72BDE0" w:themeColor="accent1" w:themeTint="66"/>
        <w:insideV w:val="single" w:sz="4" w:space="0" w:color="72BD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9B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9B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FF6" w:themeColor="accent2" w:themeTint="66"/>
        <w:left w:val="single" w:sz="4" w:space="0" w:color="F4EFF6" w:themeColor="accent2" w:themeTint="66"/>
        <w:bottom w:val="single" w:sz="4" w:space="0" w:color="F4EFF6" w:themeColor="accent2" w:themeTint="66"/>
        <w:right w:val="single" w:sz="4" w:space="0" w:color="F4EFF6" w:themeColor="accent2" w:themeTint="66"/>
        <w:insideH w:val="single" w:sz="4" w:space="0" w:color="F4EFF6" w:themeColor="accent2" w:themeTint="66"/>
        <w:insideV w:val="single" w:sz="4" w:space="0" w:color="F4EFF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7F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7F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CE7EE" w:themeColor="accent3" w:themeTint="66"/>
        <w:left w:val="single" w:sz="4" w:space="0" w:color="FCE7EE" w:themeColor="accent3" w:themeTint="66"/>
        <w:bottom w:val="single" w:sz="4" w:space="0" w:color="FCE7EE" w:themeColor="accent3" w:themeTint="66"/>
        <w:right w:val="single" w:sz="4" w:space="0" w:color="FCE7EE" w:themeColor="accent3" w:themeTint="66"/>
        <w:insideH w:val="single" w:sz="4" w:space="0" w:color="FCE7EE" w:themeColor="accent3" w:themeTint="66"/>
        <w:insideV w:val="single" w:sz="4" w:space="0" w:color="FCE7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DB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B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DF69F" w:themeColor="accent4" w:themeTint="66"/>
        <w:left w:val="single" w:sz="4" w:space="0" w:color="FDF69F" w:themeColor="accent4" w:themeTint="66"/>
        <w:bottom w:val="single" w:sz="4" w:space="0" w:color="FDF69F" w:themeColor="accent4" w:themeTint="66"/>
        <w:right w:val="single" w:sz="4" w:space="0" w:color="FDF69F" w:themeColor="accent4" w:themeTint="66"/>
        <w:insideH w:val="single" w:sz="4" w:space="0" w:color="FDF69F" w:themeColor="accent4" w:themeTint="66"/>
        <w:insideV w:val="single" w:sz="4" w:space="0" w:color="FDF6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DF26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F2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2E9BCF" w:themeColor="accent1" w:themeTint="99"/>
        <w:bottom w:val="single" w:sz="2" w:space="0" w:color="2E9BCF" w:themeColor="accent1" w:themeTint="99"/>
        <w:insideH w:val="single" w:sz="2" w:space="0" w:color="2E9BCF" w:themeColor="accent1" w:themeTint="99"/>
        <w:insideV w:val="single" w:sz="2" w:space="0" w:color="2E9B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E9B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E9B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E7F2" w:themeColor="accent2" w:themeTint="99"/>
        <w:bottom w:val="single" w:sz="2" w:space="0" w:color="EFE7F2" w:themeColor="accent2" w:themeTint="99"/>
        <w:insideH w:val="single" w:sz="2" w:space="0" w:color="EFE7F2" w:themeColor="accent2" w:themeTint="99"/>
        <w:insideV w:val="single" w:sz="2" w:space="0" w:color="EFE7F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E7F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E7F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ADBE6" w:themeColor="accent3" w:themeTint="99"/>
        <w:bottom w:val="single" w:sz="2" w:space="0" w:color="FADBE6" w:themeColor="accent3" w:themeTint="99"/>
        <w:insideH w:val="single" w:sz="2" w:space="0" w:color="FADBE6" w:themeColor="accent3" w:themeTint="99"/>
        <w:insideV w:val="single" w:sz="2" w:space="0" w:color="FADB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B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B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DF26F" w:themeColor="accent4" w:themeTint="99"/>
        <w:bottom w:val="single" w:sz="2" w:space="0" w:color="FDF26F" w:themeColor="accent4" w:themeTint="99"/>
        <w:insideH w:val="single" w:sz="2" w:space="0" w:color="FDF26F" w:themeColor="accent4" w:themeTint="99"/>
        <w:insideV w:val="single" w:sz="2" w:space="0" w:color="FDF26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F26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F26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  <w:insideV w:val="single" w:sz="4" w:space="0" w:color="2E9B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  <w:tblStylePr w:type="neCell">
      <w:tblPr/>
      <w:tcPr>
        <w:tcBorders>
          <w:bottom w:val="single" w:sz="4" w:space="0" w:color="2E9BCF" w:themeColor="accent1" w:themeTint="99"/>
        </w:tcBorders>
      </w:tcPr>
    </w:tblStylePr>
    <w:tblStylePr w:type="nwCell">
      <w:tblPr/>
      <w:tcPr>
        <w:tcBorders>
          <w:bottom w:val="single" w:sz="4" w:space="0" w:color="2E9BCF" w:themeColor="accent1" w:themeTint="99"/>
        </w:tcBorders>
      </w:tcPr>
    </w:tblStylePr>
    <w:tblStylePr w:type="seCell">
      <w:tblPr/>
      <w:tcPr>
        <w:tcBorders>
          <w:top w:val="single" w:sz="4" w:space="0" w:color="2E9BCF" w:themeColor="accent1" w:themeTint="99"/>
        </w:tcBorders>
      </w:tcPr>
    </w:tblStylePr>
    <w:tblStylePr w:type="swCell">
      <w:tblPr/>
      <w:tcPr>
        <w:tcBorders>
          <w:top w:val="single" w:sz="4" w:space="0" w:color="2E9B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  <w:insideV w:val="single" w:sz="4" w:space="0" w:color="EFE7F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  <w:tblStylePr w:type="neCell">
      <w:tblPr/>
      <w:tcPr>
        <w:tcBorders>
          <w:bottom w:val="single" w:sz="4" w:space="0" w:color="EFE7F2" w:themeColor="accent2" w:themeTint="99"/>
        </w:tcBorders>
      </w:tcPr>
    </w:tblStylePr>
    <w:tblStylePr w:type="nwCell">
      <w:tblPr/>
      <w:tcPr>
        <w:tcBorders>
          <w:bottom w:val="single" w:sz="4" w:space="0" w:color="EFE7F2" w:themeColor="accent2" w:themeTint="99"/>
        </w:tcBorders>
      </w:tcPr>
    </w:tblStylePr>
    <w:tblStylePr w:type="seCell">
      <w:tblPr/>
      <w:tcPr>
        <w:tcBorders>
          <w:top w:val="single" w:sz="4" w:space="0" w:color="EFE7F2" w:themeColor="accent2" w:themeTint="99"/>
        </w:tcBorders>
      </w:tcPr>
    </w:tblStylePr>
    <w:tblStylePr w:type="swCell">
      <w:tblPr/>
      <w:tcPr>
        <w:tcBorders>
          <w:top w:val="single" w:sz="4" w:space="0" w:color="EFE7F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  <w:insideV w:val="single" w:sz="4" w:space="0" w:color="FADB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  <w:tblStylePr w:type="neCell">
      <w:tblPr/>
      <w:tcPr>
        <w:tcBorders>
          <w:bottom w:val="single" w:sz="4" w:space="0" w:color="FADBE6" w:themeColor="accent3" w:themeTint="99"/>
        </w:tcBorders>
      </w:tcPr>
    </w:tblStylePr>
    <w:tblStylePr w:type="nwCell">
      <w:tblPr/>
      <w:tcPr>
        <w:tcBorders>
          <w:bottom w:val="single" w:sz="4" w:space="0" w:color="FADBE6" w:themeColor="accent3" w:themeTint="99"/>
        </w:tcBorders>
      </w:tcPr>
    </w:tblStylePr>
    <w:tblStylePr w:type="seCell">
      <w:tblPr/>
      <w:tcPr>
        <w:tcBorders>
          <w:top w:val="single" w:sz="4" w:space="0" w:color="FADBE6" w:themeColor="accent3" w:themeTint="99"/>
        </w:tcBorders>
      </w:tcPr>
    </w:tblStylePr>
    <w:tblStylePr w:type="swCell">
      <w:tblPr/>
      <w:tcPr>
        <w:tcBorders>
          <w:top w:val="single" w:sz="4" w:space="0" w:color="FADBE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  <w:insideV w:val="single" w:sz="4" w:space="0" w:color="FDF26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  <w:tblStylePr w:type="neCell">
      <w:tblPr/>
      <w:tcPr>
        <w:tcBorders>
          <w:bottom w:val="single" w:sz="4" w:space="0" w:color="FDF26F" w:themeColor="accent4" w:themeTint="99"/>
        </w:tcBorders>
      </w:tcPr>
    </w:tblStylePr>
    <w:tblStylePr w:type="nwCell">
      <w:tblPr/>
      <w:tcPr>
        <w:tcBorders>
          <w:bottom w:val="single" w:sz="4" w:space="0" w:color="FDF26F" w:themeColor="accent4" w:themeTint="99"/>
        </w:tcBorders>
      </w:tcPr>
    </w:tblStylePr>
    <w:tblStylePr w:type="seCell">
      <w:tblPr/>
      <w:tcPr>
        <w:tcBorders>
          <w:top w:val="single" w:sz="4" w:space="0" w:color="FDF26F" w:themeColor="accent4" w:themeTint="99"/>
        </w:tcBorders>
      </w:tcPr>
    </w:tblStylePr>
    <w:tblStylePr w:type="swCell">
      <w:tblPr/>
      <w:tcPr>
        <w:tcBorders>
          <w:top w:val="single" w:sz="4" w:space="0" w:color="FDF26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  <w:insideV w:val="single" w:sz="4" w:space="0" w:color="2E9B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344" w:themeColor="accent1"/>
          <w:left w:val="single" w:sz="4" w:space="0" w:color="0F3344" w:themeColor="accent1"/>
          <w:bottom w:val="single" w:sz="4" w:space="0" w:color="0F3344" w:themeColor="accent1"/>
          <w:right w:val="single" w:sz="4" w:space="0" w:color="0F3344" w:themeColor="accent1"/>
          <w:insideH w:val="nil"/>
          <w:insideV w:val="nil"/>
        </w:tcBorders>
        <w:shd w:val="clear" w:color="auto" w:fill="0F3344" w:themeFill="accent1"/>
      </w:tcPr>
    </w:tblStylePr>
    <w:tblStylePr w:type="lastRow">
      <w:rPr>
        <w:b/>
        <w:bCs/>
      </w:rPr>
      <w:tblPr/>
      <w:tcPr>
        <w:tcBorders>
          <w:top w:val="double" w:sz="4" w:space="0" w:color="0F3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  <w:insideV w:val="single" w:sz="4" w:space="0" w:color="EFE7F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D8EA" w:themeColor="accent2"/>
          <w:left w:val="single" w:sz="4" w:space="0" w:color="E5D8EA" w:themeColor="accent2"/>
          <w:bottom w:val="single" w:sz="4" w:space="0" w:color="E5D8EA" w:themeColor="accent2"/>
          <w:right w:val="single" w:sz="4" w:space="0" w:color="E5D8EA" w:themeColor="accent2"/>
          <w:insideH w:val="nil"/>
          <w:insideV w:val="nil"/>
        </w:tcBorders>
        <w:shd w:val="clear" w:color="auto" w:fill="E5D8EA" w:themeFill="accent2"/>
      </w:tcPr>
    </w:tblStylePr>
    <w:tblStylePr w:type="lastRow">
      <w:rPr>
        <w:b/>
        <w:bCs/>
      </w:rPr>
      <w:tblPr/>
      <w:tcPr>
        <w:tcBorders>
          <w:top w:val="double" w:sz="4" w:space="0" w:color="E5D8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  <w:insideV w:val="single" w:sz="4" w:space="0" w:color="FADB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C4D7" w:themeColor="accent3"/>
          <w:left w:val="single" w:sz="4" w:space="0" w:color="F8C4D7" w:themeColor="accent3"/>
          <w:bottom w:val="single" w:sz="4" w:space="0" w:color="F8C4D7" w:themeColor="accent3"/>
          <w:right w:val="single" w:sz="4" w:space="0" w:color="F8C4D7" w:themeColor="accent3"/>
          <w:insideH w:val="nil"/>
          <w:insideV w:val="nil"/>
        </w:tcBorders>
        <w:shd w:val="clear" w:color="auto" w:fill="F8C4D7" w:themeFill="accent3"/>
      </w:tcPr>
    </w:tblStylePr>
    <w:tblStylePr w:type="lastRow">
      <w:rPr>
        <w:b/>
        <w:bCs/>
      </w:rPr>
      <w:tblPr/>
      <w:tcPr>
        <w:tcBorders>
          <w:top w:val="double" w:sz="4" w:space="0" w:color="F8C4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  <w:insideV w:val="single" w:sz="4" w:space="0" w:color="FDF26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EA10" w:themeColor="accent4"/>
          <w:left w:val="single" w:sz="4" w:space="0" w:color="FCEA10" w:themeColor="accent4"/>
          <w:bottom w:val="single" w:sz="4" w:space="0" w:color="FCEA10" w:themeColor="accent4"/>
          <w:right w:val="single" w:sz="4" w:space="0" w:color="FCEA10" w:themeColor="accent4"/>
          <w:insideH w:val="nil"/>
          <w:insideV w:val="nil"/>
        </w:tcBorders>
        <w:shd w:val="clear" w:color="auto" w:fill="FCEA10" w:themeFill="accent4"/>
      </w:tcPr>
    </w:tblStylePr>
    <w:tblStylePr w:type="lastRow">
      <w:rPr>
        <w:b/>
        <w:bCs/>
      </w:rPr>
      <w:tblPr/>
      <w:tcPr>
        <w:tcBorders>
          <w:top w:val="double" w:sz="4" w:space="0" w:color="FCEA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DD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34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34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344" w:themeFill="accent1"/>
      </w:tcPr>
    </w:tblStylePr>
    <w:tblStylePr w:type="band1Vert">
      <w:tblPr/>
      <w:tcPr>
        <w:shd w:val="clear" w:color="auto" w:fill="72BDE0" w:themeFill="accent1" w:themeFillTint="66"/>
      </w:tcPr>
    </w:tblStylePr>
    <w:tblStylePr w:type="band1Horz">
      <w:tblPr/>
      <w:tcPr>
        <w:shd w:val="clear" w:color="auto" w:fill="72BDE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7F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D8E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D8E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D8E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D8EA" w:themeFill="accent2"/>
      </w:tcPr>
    </w:tblStylePr>
    <w:tblStylePr w:type="band1Vert">
      <w:tblPr/>
      <w:tcPr>
        <w:shd w:val="clear" w:color="auto" w:fill="F4EFF6" w:themeFill="accent2" w:themeFillTint="66"/>
      </w:tcPr>
    </w:tblStylePr>
    <w:tblStylePr w:type="band1Horz">
      <w:tblPr/>
      <w:tcPr>
        <w:shd w:val="clear" w:color="auto" w:fill="F4EFF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C4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C4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C4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C4D7" w:themeFill="accent3"/>
      </w:tcPr>
    </w:tblStylePr>
    <w:tblStylePr w:type="band1Vert">
      <w:tblPr/>
      <w:tcPr>
        <w:shd w:val="clear" w:color="auto" w:fill="FCE7EE" w:themeFill="accent3" w:themeFillTint="66"/>
      </w:tcPr>
    </w:tblStylePr>
    <w:tblStylePr w:type="band1Horz">
      <w:tblPr/>
      <w:tcPr>
        <w:shd w:val="clear" w:color="auto" w:fill="FCE7E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C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EA1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EA1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EA1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EA10" w:themeFill="accent4"/>
      </w:tcPr>
    </w:tblStylePr>
    <w:tblStylePr w:type="band1Vert">
      <w:tblPr/>
      <w:tcPr>
        <w:shd w:val="clear" w:color="auto" w:fill="FDF69F" w:themeFill="accent4" w:themeFillTint="66"/>
      </w:tcPr>
    </w:tblStylePr>
    <w:tblStylePr w:type="band1Horz">
      <w:tblPr/>
      <w:tcPr>
        <w:shd w:val="clear" w:color="auto" w:fill="FDF6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0B2632" w:themeColor="accent1" w:themeShade="BF"/>
    </w:r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  <w:insideV w:val="single" w:sz="4" w:space="0" w:color="2E9B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E9B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E9B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B48EC2" w:themeColor="accent2" w:themeShade="BF"/>
    </w:r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  <w:insideV w:val="single" w:sz="4" w:space="0" w:color="EFE7F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E7F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E7F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EC6093" w:themeColor="accent3" w:themeShade="BF"/>
    </w:r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  <w:insideV w:val="single" w:sz="4" w:space="0" w:color="FADB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DB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B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C6B602" w:themeColor="accent4" w:themeShade="BF"/>
    </w:r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  <w:insideV w:val="single" w:sz="4" w:space="0" w:color="FDF26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DF26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F2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0B2632" w:themeColor="accent1" w:themeShade="BF"/>
    </w:r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  <w:insideV w:val="single" w:sz="4" w:space="0" w:color="2E9B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  <w:tblStylePr w:type="neCell">
      <w:tblPr/>
      <w:tcPr>
        <w:tcBorders>
          <w:bottom w:val="single" w:sz="4" w:space="0" w:color="2E9BCF" w:themeColor="accent1" w:themeTint="99"/>
        </w:tcBorders>
      </w:tcPr>
    </w:tblStylePr>
    <w:tblStylePr w:type="nwCell">
      <w:tblPr/>
      <w:tcPr>
        <w:tcBorders>
          <w:bottom w:val="single" w:sz="4" w:space="0" w:color="2E9BCF" w:themeColor="accent1" w:themeTint="99"/>
        </w:tcBorders>
      </w:tcPr>
    </w:tblStylePr>
    <w:tblStylePr w:type="seCell">
      <w:tblPr/>
      <w:tcPr>
        <w:tcBorders>
          <w:top w:val="single" w:sz="4" w:space="0" w:color="2E9BCF" w:themeColor="accent1" w:themeTint="99"/>
        </w:tcBorders>
      </w:tcPr>
    </w:tblStylePr>
    <w:tblStylePr w:type="swCell">
      <w:tblPr/>
      <w:tcPr>
        <w:tcBorders>
          <w:top w:val="single" w:sz="4" w:space="0" w:color="2E9B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B48EC2" w:themeColor="accent2" w:themeShade="BF"/>
    </w:r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  <w:insideV w:val="single" w:sz="4" w:space="0" w:color="EFE7F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  <w:tblStylePr w:type="neCell">
      <w:tblPr/>
      <w:tcPr>
        <w:tcBorders>
          <w:bottom w:val="single" w:sz="4" w:space="0" w:color="EFE7F2" w:themeColor="accent2" w:themeTint="99"/>
        </w:tcBorders>
      </w:tcPr>
    </w:tblStylePr>
    <w:tblStylePr w:type="nwCell">
      <w:tblPr/>
      <w:tcPr>
        <w:tcBorders>
          <w:bottom w:val="single" w:sz="4" w:space="0" w:color="EFE7F2" w:themeColor="accent2" w:themeTint="99"/>
        </w:tcBorders>
      </w:tcPr>
    </w:tblStylePr>
    <w:tblStylePr w:type="seCell">
      <w:tblPr/>
      <w:tcPr>
        <w:tcBorders>
          <w:top w:val="single" w:sz="4" w:space="0" w:color="EFE7F2" w:themeColor="accent2" w:themeTint="99"/>
        </w:tcBorders>
      </w:tcPr>
    </w:tblStylePr>
    <w:tblStylePr w:type="swCell">
      <w:tblPr/>
      <w:tcPr>
        <w:tcBorders>
          <w:top w:val="single" w:sz="4" w:space="0" w:color="EFE7F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EC6093" w:themeColor="accent3" w:themeShade="BF"/>
    </w:r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  <w:insideV w:val="single" w:sz="4" w:space="0" w:color="FADB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  <w:tblStylePr w:type="neCell">
      <w:tblPr/>
      <w:tcPr>
        <w:tcBorders>
          <w:bottom w:val="single" w:sz="4" w:space="0" w:color="FADBE6" w:themeColor="accent3" w:themeTint="99"/>
        </w:tcBorders>
      </w:tcPr>
    </w:tblStylePr>
    <w:tblStylePr w:type="nwCell">
      <w:tblPr/>
      <w:tcPr>
        <w:tcBorders>
          <w:bottom w:val="single" w:sz="4" w:space="0" w:color="FADBE6" w:themeColor="accent3" w:themeTint="99"/>
        </w:tcBorders>
      </w:tcPr>
    </w:tblStylePr>
    <w:tblStylePr w:type="seCell">
      <w:tblPr/>
      <w:tcPr>
        <w:tcBorders>
          <w:top w:val="single" w:sz="4" w:space="0" w:color="FADBE6" w:themeColor="accent3" w:themeTint="99"/>
        </w:tcBorders>
      </w:tcPr>
    </w:tblStylePr>
    <w:tblStylePr w:type="swCell">
      <w:tblPr/>
      <w:tcPr>
        <w:tcBorders>
          <w:top w:val="single" w:sz="4" w:space="0" w:color="FADBE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C6B602" w:themeColor="accent4" w:themeShade="BF"/>
    </w:r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  <w:insideV w:val="single" w:sz="4" w:space="0" w:color="FDF26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  <w:tblStylePr w:type="neCell">
      <w:tblPr/>
      <w:tcPr>
        <w:tcBorders>
          <w:bottom w:val="single" w:sz="4" w:space="0" w:color="FDF26F" w:themeColor="accent4" w:themeTint="99"/>
        </w:tcBorders>
      </w:tcPr>
    </w:tblStylePr>
    <w:tblStylePr w:type="nwCell">
      <w:tblPr/>
      <w:tcPr>
        <w:tcBorders>
          <w:bottom w:val="single" w:sz="4" w:space="0" w:color="FDF26F" w:themeColor="accent4" w:themeTint="99"/>
        </w:tcBorders>
      </w:tcPr>
    </w:tblStylePr>
    <w:tblStylePr w:type="seCell">
      <w:tblPr/>
      <w:tcPr>
        <w:tcBorders>
          <w:top w:val="single" w:sz="4" w:space="0" w:color="FDF26F" w:themeColor="accent4" w:themeTint="99"/>
        </w:tcBorders>
      </w:tcPr>
    </w:tblStylePr>
    <w:tblStylePr w:type="swCell">
      <w:tblPr/>
      <w:tcPr>
        <w:tcBorders>
          <w:top w:val="single" w:sz="4" w:space="0" w:color="FDF26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071921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0B263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0B263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071921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071921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847A01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0B263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0F3344" w:themeColor="accent1"/>
        <w:bottom w:val="single" w:sz="4" w:space="10" w:color="0F3344" w:themeColor="accent1"/>
      </w:pBdr>
      <w:spacing w:before="360" w:after="360"/>
      <w:ind w:left="864" w:right="864"/>
      <w:jc w:val="center"/>
    </w:pPr>
    <w:rPr>
      <w:i/>
      <w:iCs/>
      <w:color w:val="0B263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0B263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0B263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F3344" w:themeColor="accent1"/>
        <w:left w:val="single" w:sz="8" w:space="0" w:color="0F3344" w:themeColor="accent1"/>
        <w:bottom w:val="single" w:sz="8" w:space="0" w:color="0F3344" w:themeColor="accent1"/>
        <w:right w:val="single" w:sz="8" w:space="0" w:color="0F3344" w:themeColor="accent1"/>
        <w:insideH w:val="single" w:sz="8" w:space="0" w:color="0F3344" w:themeColor="accent1"/>
        <w:insideV w:val="single" w:sz="8" w:space="0" w:color="0F334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18" w:space="0" w:color="0F3344" w:themeColor="accent1"/>
          <w:right w:val="single" w:sz="8" w:space="0" w:color="0F3344" w:themeColor="accent1"/>
          <w:insideH w:val="nil"/>
          <w:insideV w:val="single" w:sz="8" w:space="0" w:color="0F334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  <w:insideH w:val="nil"/>
          <w:insideV w:val="single" w:sz="8" w:space="0" w:color="0F334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</w:tcPr>
    </w:tblStylePr>
    <w:tblStylePr w:type="band1Vert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  <w:shd w:val="clear" w:color="auto" w:fill="A8D6EC" w:themeFill="accent1" w:themeFillTint="3F"/>
      </w:tcPr>
    </w:tblStylePr>
    <w:tblStylePr w:type="band1Horz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  <w:insideV w:val="single" w:sz="8" w:space="0" w:color="0F3344" w:themeColor="accent1"/>
        </w:tcBorders>
        <w:shd w:val="clear" w:color="auto" w:fill="A8D6EC" w:themeFill="accent1" w:themeFillTint="3F"/>
      </w:tcPr>
    </w:tblStylePr>
    <w:tblStylePr w:type="band2Horz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  <w:insideV w:val="single" w:sz="8" w:space="0" w:color="0F334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D8EA" w:themeColor="accent2"/>
        <w:left w:val="single" w:sz="8" w:space="0" w:color="E5D8EA" w:themeColor="accent2"/>
        <w:bottom w:val="single" w:sz="8" w:space="0" w:color="E5D8EA" w:themeColor="accent2"/>
        <w:right w:val="single" w:sz="8" w:space="0" w:color="E5D8EA" w:themeColor="accent2"/>
        <w:insideH w:val="single" w:sz="8" w:space="0" w:color="E5D8EA" w:themeColor="accent2"/>
        <w:insideV w:val="single" w:sz="8" w:space="0" w:color="E5D8E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18" w:space="0" w:color="E5D8EA" w:themeColor="accent2"/>
          <w:right w:val="single" w:sz="8" w:space="0" w:color="E5D8EA" w:themeColor="accent2"/>
          <w:insideH w:val="nil"/>
          <w:insideV w:val="single" w:sz="8" w:space="0" w:color="E5D8E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  <w:insideH w:val="nil"/>
          <w:insideV w:val="single" w:sz="8" w:space="0" w:color="E5D8E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</w:tcPr>
    </w:tblStylePr>
    <w:tblStylePr w:type="band1Vert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  <w:shd w:val="clear" w:color="auto" w:fill="F8F5F9" w:themeFill="accent2" w:themeFillTint="3F"/>
      </w:tcPr>
    </w:tblStylePr>
    <w:tblStylePr w:type="band1Horz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  <w:insideV w:val="single" w:sz="8" w:space="0" w:color="E5D8EA" w:themeColor="accent2"/>
        </w:tcBorders>
        <w:shd w:val="clear" w:color="auto" w:fill="F8F5F9" w:themeFill="accent2" w:themeFillTint="3F"/>
      </w:tcPr>
    </w:tblStylePr>
    <w:tblStylePr w:type="band2Horz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  <w:insideV w:val="single" w:sz="8" w:space="0" w:color="E5D8E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8C4D7" w:themeColor="accent3"/>
        <w:left w:val="single" w:sz="8" w:space="0" w:color="F8C4D7" w:themeColor="accent3"/>
        <w:bottom w:val="single" w:sz="8" w:space="0" w:color="F8C4D7" w:themeColor="accent3"/>
        <w:right w:val="single" w:sz="8" w:space="0" w:color="F8C4D7" w:themeColor="accent3"/>
        <w:insideH w:val="single" w:sz="8" w:space="0" w:color="F8C4D7" w:themeColor="accent3"/>
        <w:insideV w:val="single" w:sz="8" w:space="0" w:color="F8C4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18" w:space="0" w:color="F8C4D7" w:themeColor="accent3"/>
          <w:right w:val="single" w:sz="8" w:space="0" w:color="F8C4D7" w:themeColor="accent3"/>
          <w:insideH w:val="nil"/>
          <w:insideV w:val="single" w:sz="8" w:space="0" w:color="F8C4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  <w:insideH w:val="nil"/>
          <w:insideV w:val="single" w:sz="8" w:space="0" w:color="F8C4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</w:tcPr>
    </w:tblStylePr>
    <w:tblStylePr w:type="band1Vert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  <w:shd w:val="clear" w:color="auto" w:fill="FDF0F5" w:themeFill="accent3" w:themeFillTint="3F"/>
      </w:tcPr>
    </w:tblStylePr>
    <w:tblStylePr w:type="band1Horz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  <w:insideV w:val="single" w:sz="8" w:space="0" w:color="F8C4D7" w:themeColor="accent3"/>
        </w:tcBorders>
        <w:shd w:val="clear" w:color="auto" w:fill="FDF0F5" w:themeFill="accent3" w:themeFillTint="3F"/>
      </w:tcPr>
    </w:tblStylePr>
    <w:tblStylePr w:type="band2Horz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  <w:insideV w:val="single" w:sz="8" w:space="0" w:color="F8C4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CEA10" w:themeColor="accent4"/>
        <w:left w:val="single" w:sz="8" w:space="0" w:color="FCEA10" w:themeColor="accent4"/>
        <w:bottom w:val="single" w:sz="8" w:space="0" w:color="FCEA10" w:themeColor="accent4"/>
        <w:right w:val="single" w:sz="8" w:space="0" w:color="FCEA10" w:themeColor="accent4"/>
        <w:insideH w:val="single" w:sz="8" w:space="0" w:color="FCEA10" w:themeColor="accent4"/>
        <w:insideV w:val="single" w:sz="8" w:space="0" w:color="FCEA1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18" w:space="0" w:color="FCEA10" w:themeColor="accent4"/>
          <w:right w:val="single" w:sz="8" w:space="0" w:color="FCEA10" w:themeColor="accent4"/>
          <w:insideH w:val="nil"/>
          <w:insideV w:val="single" w:sz="8" w:space="0" w:color="FCEA1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  <w:insideH w:val="nil"/>
          <w:insideV w:val="single" w:sz="8" w:space="0" w:color="FCEA1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</w:tcPr>
    </w:tblStylePr>
    <w:tblStylePr w:type="band1Vert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  <w:shd w:val="clear" w:color="auto" w:fill="FEF9C3" w:themeFill="accent4" w:themeFillTint="3F"/>
      </w:tcPr>
    </w:tblStylePr>
    <w:tblStylePr w:type="band1Horz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  <w:insideV w:val="single" w:sz="8" w:space="0" w:color="FCEA10" w:themeColor="accent4"/>
        </w:tcBorders>
        <w:shd w:val="clear" w:color="auto" w:fill="FEF9C3" w:themeFill="accent4" w:themeFillTint="3F"/>
      </w:tcPr>
    </w:tblStylePr>
    <w:tblStylePr w:type="band2Horz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  <w:insideV w:val="single" w:sz="8" w:space="0" w:color="FCEA1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F3344" w:themeColor="accent1"/>
        <w:left w:val="single" w:sz="8" w:space="0" w:color="0F3344" w:themeColor="accent1"/>
        <w:bottom w:val="single" w:sz="8" w:space="0" w:color="0F3344" w:themeColor="accent1"/>
        <w:right w:val="single" w:sz="8" w:space="0" w:color="0F334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</w:tcPr>
    </w:tblStylePr>
    <w:tblStylePr w:type="band1Horz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D8EA" w:themeColor="accent2"/>
        <w:left w:val="single" w:sz="8" w:space="0" w:color="E5D8EA" w:themeColor="accent2"/>
        <w:bottom w:val="single" w:sz="8" w:space="0" w:color="E5D8EA" w:themeColor="accent2"/>
        <w:right w:val="single" w:sz="8" w:space="0" w:color="E5D8E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D8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</w:tcPr>
    </w:tblStylePr>
    <w:tblStylePr w:type="band1Horz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8C4D7" w:themeColor="accent3"/>
        <w:left w:val="single" w:sz="8" w:space="0" w:color="F8C4D7" w:themeColor="accent3"/>
        <w:bottom w:val="single" w:sz="8" w:space="0" w:color="F8C4D7" w:themeColor="accent3"/>
        <w:right w:val="single" w:sz="8" w:space="0" w:color="F8C4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C4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</w:tcPr>
    </w:tblStylePr>
    <w:tblStylePr w:type="band1Horz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CEA10" w:themeColor="accent4"/>
        <w:left w:val="single" w:sz="8" w:space="0" w:color="FCEA10" w:themeColor="accent4"/>
        <w:bottom w:val="single" w:sz="8" w:space="0" w:color="FCEA10" w:themeColor="accent4"/>
        <w:right w:val="single" w:sz="8" w:space="0" w:color="FCEA1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EA1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</w:tcPr>
    </w:tblStylePr>
    <w:tblStylePr w:type="band1Horz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0B2632" w:themeColor="accent1" w:themeShade="BF"/>
    </w:rPr>
    <w:tblPr>
      <w:tblStyleRowBandSize w:val="1"/>
      <w:tblStyleColBandSize w:val="1"/>
      <w:tblBorders>
        <w:top w:val="single" w:sz="8" w:space="0" w:color="0F3344" w:themeColor="accent1"/>
        <w:bottom w:val="single" w:sz="8" w:space="0" w:color="0F334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344" w:themeColor="accent1"/>
          <w:left w:val="nil"/>
          <w:bottom w:val="single" w:sz="8" w:space="0" w:color="0F334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344" w:themeColor="accent1"/>
          <w:left w:val="nil"/>
          <w:bottom w:val="single" w:sz="8" w:space="0" w:color="0F334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6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6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B48EC2" w:themeColor="accent2" w:themeShade="BF"/>
    </w:rPr>
    <w:tblPr>
      <w:tblStyleRowBandSize w:val="1"/>
      <w:tblStyleColBandSize w:val="1"/>
      <w:tblBorders>
        <w:top w:val="single" w:sz="8" w:space="0" w:color="E5D8EA" w:themeColor="accent2"/>
        <w:bottom w:val="single" w:sz="8" w:space="0" w:color="E5D8E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D8EA" w:themeColor="accent2"/>
          <w:left w:val="nil"/>
          <w:bottom w:val="single" w:sz="8" w:space="0" w:color="E5D8E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D8EA" w:themeColor="accent2"/>
          <w:left w:val="nil"/>
          <w:bottom w:val="single" w:sz="8" w:space="0" w:color="E5D8E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5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5F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EC6093" w:themeColor="accent3" w:themeShade="BF"/>
    </w:rPr>
    <w:tblPr>
      <w:tblStyleRowBandSize w:val="1"/>
      <w:tblStyleColBandSize w:val="1"/>
      <w:tblBorders>
        <w:top w:val="single" w:sz="8" w:space="0" w:color="F8C4D7" w:themeColor="accent3"/>
        <w:bottom w:val="single" w:sz="8" w:space="0" w:color="F8C4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C4D7" w:themeColor="accent3"/>
          <w:left w:val="nil"/>
          <w:bottom w:val="single" w:sz="8" w:space="0" w:color="F8C4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C4D7" w:themeColor="accent3"/>
          <w:left w:val="nil"/>
          <w:bottom w:val="single" w:sz="8" w:space="0" w:color="F8C4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0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0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C6B602" w:themeColor="accent4" w:themeShade="BF"/>
    </w:rPr>
    <w:tblPr>
      <w:tblStyleRowBandSize w:val="1"/>
      <w:tblStyleColBandSize w:val="1"/>
      <w:tblBorders>
        <w:top w:val="single" w:sz="8" w:space="0" w:color="FCEA10" w:themeColor="accent4"/>
        <w:bottom w:val="single" w:sz="8" w:space="0" w:color="FCEA1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EA10" w:themeColor="accent4"/>
          <w:left w:val="nil"/>
          <w:bottom w:val="single" w:sz="8" w:space="0" w:color="FCEA1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EA10" w:themeColor="accent4"/>
          <w:left w:val="nil"/>
          <w:bottom w:val="single" w:sz="8" w:space="0" w:color="FCEA1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9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9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E9B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E9B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E7F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E7F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B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B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F26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F2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E9BCF" w:themeColor="accent1" w:themeTint="99"/>
        <w:bottom w:val="single" w:sz="4" w:space="0" w:color="2E9BCF" w:themeColor="accent1" w:themeTint="99"/>
        <w:insideH w:val="single" w:sz="4" w:space="0" w:color="2E9B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E7F2" w:themeColor="accent2" w:themeTint="99"/>
        <w:bottom w:val="single" w:sz="4" w:space="0" w:color="EFE7F2" w:themeColor="accent2" w:themeTint="99"/>
        <w:insideH w:val="single" w:sz="4" w:space="0" w:color="EFE7F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ADBE6" w:themeColor="accent3" w:themeTint="99"/>
        <w:bottom w:val="single" w:sz="4" w:space="0" w:color="FADBE6" w:themeColor="accent3" w:themeTint="99"/>
        <w:insideH w:val="single" w:sz="4" w:space="0" w:color="FADB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DF26F" w:themeColor="accent4" w:themeTint="99"/>
        <w:bottom w:val="single" w:sz="4" w:space="0" w:color="FDF26F" w:themeColor="accent4" w:themeTint="99"/>
        <w:insideH w:val="single" w:sz="4" w:space="0" w:color="FDF26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F3344" w:themeColor="accent1"/>
        <w:left w:val="single" w:sz="4" w:space="0" w:color="0F3344" w:themeColor="accent1"/>
        <w:bottom w:val="single" w:sz="4" w:space="0" w:color="0F3344" w:themeColor="accent1"/>
        <w:right w:val="single" w:sz="4" w:space="0" w:color="0F33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344" w:themeFill="accent1"/>
      </w:tcPr>
    </w:tblStylePr>
    <w:tblStylePr w:type="lastRow">
      <w:rPr>
        <w:b/>
        <w:bCs/>
      </w:rPr>
      <w:tblPr/>
      <w:tcPr>
        <w:tcBorders>
          <w:top w:val="double" w:sz="4" w:space="0" w:color="0F33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344" w:themeColor="accent1"/>
          <w:right w:val="single" w:sz="4" w:space="0" w:color="0F3344" w:themeColor="accent1"/>
        </w:tcBorders>
      </w:tcPr>
    </w:tblStylePr>
    <w:tblStylePr w:type="band1Horz">
      <w:tblPr/>
      <w:tcPr>
        <w:tcBorders>
          <w:top w:val="single" w:sz="4" w:space="0" w:color="0F3344" w:themeColor="accent1"/>
          <w:bottom w:val="single" w:sz="4" w:space="0" w:color="0F33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344" w:themeColor="accent1"/>
          <w:left w:val="nil"/>
        </w:tcBorders>
      </w:tcPr>
    </w:tblStylePr>
    <w:tblStylePr w:type="swCell">
      <w:tblPr/>
      <w:tcPr>
        <w:tcBorders>
          <w:top w:val="double" w:sz="4" w:space="0" w:color="0F334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D8EA" w:themeColor="accent2"/>
        <w:left w:val="single" w:sz="4" w:space="0" w:color="E5D8EA" w:themeColor="accent2"/>
        <w:bottom w:val="single" w:sz="4" w:space="0" w:color="E5D8EA" w:themeColor="accent2"/>
        <w:right w:val="single" w:sz="4" w:space="0" w:color="E5D8E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D8EA" w:themeFill="accent2"/>
      </w:tcPr>
    </w:tblStylePr>
    <w:tblStylePr w:type="lastRow">
      <w:rPr>
        <w:b/>
        <w:bCs/>
      </w:rPr>
      <w:tblPr/>
      <w:tcPr>
        <w:tcBorders>
          <w:top w:val="double" w:sz="4" w:space="0" w:color="E5D8E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D8EA" w:themeColor="accent2"/>
          <w:right w:val="single" w:sz="4" w:space="0" w:color="E5D8EA" w:themeColor="accent2"/>
        </w:tcBorders>
      </w:tcPr>
    </w:tblStylePr>
    <w:tblStylePr w:type="band1Horz">
      <w:tblPr/>
      <w:tcPr>
        <w:tcBorders>
          <w:top w:val="single" w:sz="4" w:space="0" w:color="E5D8EA" w:themeColor="accent2"/>
          <w:bottom w:val="single" w:sz="4" w:space="0" w:color="E5D8E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D8EA" w:themeColor="accent2"/>
          <w:left w:val="nil"/>
        </w:tcBorders>
      </w:tcPr>
    </w:tblStylePr>
    <w:tblStylePr w:type="swCell">
      <w:tblPr/>
      <w:tcPr>
        <w:tcBorders>
          <w:top w:val="double" w:sz="4" w:space="0" w:color="E5D8E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8C4D7" w:themeColor="accent3"/>
        <w:left w:val="single" w:sz="4" w:space="0" w:color="F8C4D7" w:themeColor="accent3"/>
        <w:bottom w:val="single" w:sz="4" w:space="0" w:color="F8C4D7" w:themeColor="accent3"/>
        <w:right w:val="single" w:sz="4" w:space="0" w:color="F8C4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C4D7" w:themeFill="accent3"/>
      </w:tcPr>
    </w:tblStylePr>
    <w:tblStylePr w:type="lastRow">
      <w:rPr>
        <w:b/>
        <w:bCs/>
      </w:rPr>
      <w:tblPr/>
      <w:tcPr>
        <w:tcBorders>
          <w:top w:val="double" w:sz="4" w:space="0" w:color="F8C4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C4D7" w:themeColor="accent3"/>
          <w:right w:val="single" w:sz="4" w:space="0" w:color="F8C4D7" w:themeColor="accent3"/>
        </w:tcBorders>
      </w:tcPr>
    </w:tblStylePr>
    <w:tblStylePr w:type="band1Horz">
      <w:tblPr/>
      <w:tcPr>
        <w:tcBorders>
          <w:top w:val="single" w:sz="4" w:space="0" w:color="F8C4D7" w:themeColor="accent3"/>
          <w:bottom w:val="single" w:sz="4" w:space="0" w:color="F8C4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C4D7" w:themeColor="accent3"/>
          <w:left w:val="nil"/>
        </w:tcBorders>
      </w:tcPr>
    </w:tblStylePr>
    <w:tblStylePr w:type="swCell">
      <w:tblPr/>
      <w:tcPr>
        <w:tcBorders>
          <w:top w:val="double" w:sz="4" w:space="0" w:color="F8C4D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CEA10" w:themeColor="accent4"/>
        <w:left w:val="single" w:sz="4" w:space="0" w:color="FCEA10" w:themeColor="accent4"/>
        <w:bottom w:val="single" w:sz="4" w:space="0" w:color="FCEA10" w:themeColor="accent4"/>
        <w:right w:val="single" w:sz="4" w:space="0" w:color="FCEA1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EA10" w:themeFill="accent4"/>
      </w:tcPr>
    </w:tblStylePr>
    <w:tblStylePr w:type="lastRow">
      <w:rPr>
        <w:b/>
        <w:bCs/>
      </w:rPr>
      <w:tblPr/>
      <w:tcPr>
        <w:tcBorders>
          <w:top w:val="double" w:sz="4" w:space="0" w:color="FCEA1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EA10" w:themeColor="accent4"/>
          <w:right w:val="single" w:sz="4" w:space="0" w:color="FCEA10" w:themeColor="accent4"/>
        </w:tcBorders>
      </w:tcPr>
    </w:tblStylePr>
    <w:tblStylePr w:type="band1Horz">
      <w:tblPr/>
      <w:tcPr>
        <w:tcBorders>
          <w:top w:val="single" w:sz="4" w:space="0" w:color="FCEA10" w:themeColor="accent4"/>
          <w:bottom w:val="single" w:sz="4" w:space="0" w:color="FCEA1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EA10" w:themeColor="accent4"/>
          <w:left w:val="nil"/>
        </w:tcBorders>
      </w:tcPr>
    </w:tblStylePr>
    <w:tblStylePr w:type="swCell">
      <w:tblPr/>
      <w:tcPr>
        <w:tcBorders>
          <w:top w:val="double" w:sz="4" w:space="0" w:color="FCEA1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344" w:themeColor="accent1"/>
          <w:left w:val="single" w:sz="4" w:space="0" w:color="0F3344" w:themeColor="accent1"/>
          <w:bottom w:val="single" w:sz="4" w:space="0" w:color="0F3344" w:themeColor="accent1"/>
          <w:right w:val="single" w:sz="4" w:space="0" w:color="0F3344" w:themeColor="accent1"/>
          <w:insideH w:val="nil"/>
        </w:tcBorders>
        <w:shd w:val="clear" w:color="auto" w:fill="0F3344" w:themeFill="accent1"/>
      </w:tcPr>
    </w:tblStylePr>
    <w:tblStylePr w:type="lastRow">
      <w:rPr>
        <w:b/>
        <w:bCs/>
      </w:rPr>
      <w:tblPr/>
      <w:tcPr>
        <w:tcBorders>
          <w:top w:val="double" w:sz="4" w:space="0" w:color="2E9B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D8EA" w:themeColor="accent2"/>
          <w:left w:val="single" w:sz="4" w:space="0" w:color="E5D8EA" w:themeColor="accent2"/>
          <w:bottom w:val="single" w:sz="4" w:space="0" w:color="E5D8EA" w:themeColor="accent2"/>
          <w:right w:val="single" w:sz="4" w:space="0" w:color="E5D8EA" w:themeColor="accent2"/>
          <w:insideH w:val="nil"/>
        </w:tcBorders>
        <w:shd w:val="clear" w:color="auto" w:fill="E5D8EA" w:themeFill="accent2"/>
      </w:tcPr>
    </w:tblStylePr>
    <w:tblStylePr w:type="lastRow">
      <w:rPr>
        <w:b/>
        <w:bCs/>
      </w:rPr>
      <w:tblPr/>
      <w:tcPr>
        <w:tcBorders>
          <w:top w:val="double" w:sz="4" w:space="0" w:color="EFE7F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C4D7" w:themeColor="accent3"/>
          <w:left w:val="single" w:sz="4" w:space="0" w:color="F8C4D7" w:themeColor="accent3"/>
          <w:bottom w:val="single" w:sz="4" w:space="0" w:color="F8C4D7" w:themeColor="accent3"/>
          <w:right w:val="single" w:sz="4" w:space="0" w:color="F8C4D7" w:themeColor="accent3"/>
          <w:insideH w:val="nil"/>
        </w:tcBorders>
        <w:shd w:val="clear" w:color="auto" w:fill="F8C4D7" w:themeFill="accent3"/>
      </w:tcPr>
    </w:tblStylePr>
    <w:tblStylePr w:type="lastRow">
      <w:rPr>
        <w:b/>
        <w:bCs/>
      </w:rPr>
      <w:tblPr/>
      <w:tcPr>
        <w:tcBorders>
          <w:top w:val="double" w:sz="4" w:space="0" w:color="FADB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EA10" w:themeColor="accent4"/>
          <w:left w:val="single" w:sz="4" w:space="0" w:color="FCEA10" w:themeColor="accent4"/>
          <w:bottom w:val="single" w:sz="4" w:space="0" w:color="FCEA10" w:themeColor="accent4"/>
          <w:right w:val="single" w:sz="4" w:space="0" w:color="FCEA10" w:themeColor="accent4"/>
          <w:insideH w:val="nil"/>
        </w:tcBorders>
        <w:shd w:val="clear" w:color="auto" w:fill="FCEA10" w:themeFill="accent4"/>
      </w:tcPr>
    </w:tblStylePr>
    <w:tblStylePr w:type="lastRow">
      <w:rPr>
        <w:b/>
        <w:bCs/>
      </w:rPr>
      <w:tblPr/>
      <w:tcPr>
        <w:tcBorders>
          <w:top w:val="double" w:sz="4" w:space="0" w:color="FDF2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344" w:themeColor="accent1"/>
        <w:left w:val="single" w:sz="24" w:space="0" w:color="0F3344" w:themeColor="accent1"/>
        <w:bottom w:val="single" w:sz="24" w:space="0" w:color="0F3344" w:themeColor="accent1"/>
        <w:right w:val="single" w:sz="24" w:space="0" w:color="0F3344" w:themeColor="accent1"/>
      </w:tblBorders>
    </w:tblPr>
    <w:tcPr>
      <w:shd w:val="clear" w:color="auto" w:fill="0F334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D8EA" w:themeColor="accent2"/>
        <w:left w:val="single" w:sz="24" w:space="0" w:color="E5D8EA" w:themeColor="accent2"/>
        <w:bottom w:val="single" w:sz="24" w:space="0" w:color="E5D8EA" w:themeColor="accent2"/>
        <w:right w:val="single" w:sz="24" w:space="0" w:color="E5D8EA" w:themeColor="accent2"/>
      </w:tblBorders>
    </w:tblPr>
    <w:tcPr>
      <w:shd w:val="clear" w:color="auto" w:fill="E5D8E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C4D7" w:themeColor="accent3"/>
        <w:left w:val="single" w:sz="24" w:space="0" w:color="F8C4D7" w:themeColor="accent3"/>
        <w:bottom w:val="single" w:sz="24" w:space="0" w:color="F8C4D7" w:themeColor="accent3"/>
        <w:right w:val="single" w:sz="24" w:space="0" w:color="F8C4D7" w:themeColor="accent3"/>
      </w:tblBorders>
    </w:tblPr>
    <w:tcPr>
      <w:shd w:val="clear" w:color="auto" w:fill="F8C4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EA10" w:themeColor="accent4"/>
        <w:left w:val="single" w:sz="24" w:space="0" w:color="FCEA10" w:themeColor="accent4"/>
        <w:bottom w:val="single" w:sz="24" w:space="0" w:color="FCEA10" w:themeColor="accent4"/>
        <w:right w:val="single" w:sz="24" w:space="0" w:color="FCEA10" w:themeColor="accent4"/>
      </w:tblBorders>
    </w:tblPr>
    <w:tcPr>
      <w:shd w:val="clear" w:color="auto" w:fill="FCEA1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0B2632" w:themeColor="accent1" w:themeShade="BF"/>
    </w:rPr>
    <w:tblPr>
      <w:tblStyleRowBandSize w:val="1"/>
      <w:tblStyleColBandSize w:val="1"/>
      <w:tblBorders>
        <w:top w:val="single" w:sz="4" w:space="0" w:color="0F3344" w:themeColor="accent1"/>
        <w:bottom w:val="single" w:sz="4" w:space="0" w:color="0F334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334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3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B48EC2" w:themeColor="accent2" w:themeShade="BF"/>
    </w:rPr>
    <w:tblPr>
      <w:tblStyleRowBandSize w:val="1"/>
      <w:tblStyleColBandSize w:val="1"/>
      <w:tblBorders>
        <w:top w:val="single" w:sz="4" w:space="0" w:color="E5D8EA" w:themeColor="accent2"/>
        <w:bottom w:val="single" w:sz="4" w:space="0" w:color="E5D8E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5D8E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5D8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EC6093" w:themeColor="accent3" w:themeShade="BF"/>
    </w:rPr>
    <w:tblPr>
      <w:tblStyleRowBandSize w:val="1"/>
      <w:tblStyleColBandSize w:val="1"/>
      <w:tblBorders>
        <w:top w:val="single" w:sz="4" w:space="0" w:color="F8C4D7" w:themeColor="accent3"/>
        <w:bottom w:val="single" w:sz="4" w:space="0" w:color="F8C4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8C4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8C4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C6B602" w:themeColor="accent4" w:themeShade="BF"/>
    </w:rPr>
    <w:tblPr>
      <w:tblStyleRowBandSize w:val="1"/>
      <w:tblStyleColBandSize w:val="1"/>
      <w:tblBorders>
        <w:top w:val="single" w:sz="4" w:space="0" w:color="FCEA10" w:themeColor="accent4"/>
        <w:bottom w:val="single" w:sz="4" w:space="0" w:color="FCEA1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CEA1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CEA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0B263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34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34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34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34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B48EC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D8E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D8E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D8E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D8E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EC609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C4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C4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C4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C4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C6B60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EA1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EA1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EA1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EA1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2749B" w:themeColor="accent1" w:themeTint="BF"/>
        <w:left w:val="single" w:sz="8" w:space="0" w:color="22749B" w:themeColor="accent1" w:themeTint="BF"/>
        <w:bottom w:val="single" w:sz="8" w:space="0" w:color="22749B" w:themeColor="accent1" w:themeTint="BF"/>
        <w:right w:val="single" w:sz="8" w:space="0" w:color="22749B" w:themeColor="accent1" w:themeTint="BF"/>
        <w:insideH w:val="single" w:sz="8" w:space="0" w:color="22749B" w:themeColor="accent1" w:themeTint="BF"/>
        <w:insideV w:val="single" w:sz="8" w:space="0" w:color="22749B" w:themeColor="accent1" w:themeTint="BF"/>
      </w:tblBorders>
    </w:tblPr>
    <w:tcPr>
      <w:shd w:val="clear" w:color="auto" w:fill="A8D6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749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0ACD8" w:themeFill="accent1" w:themeFillTint="7F"/>
      </w:tcPr>
    </w:tblStylePr>
    <w:tblStylePr w:type="band1Horz">
      <w:tblPr/>
      <w:tcPr>
        <w:shd w:val="clear" w:color="auto" w:fill="50ACD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BE1EF" w:themeColor="accent2" w:themeTint="BF"/>
        <w:left w:val="single" w:sz="8" w:space="0" w:color="EBE1EF" w:themeColor="accent2" w:themeTint="BF"/>
        <w:bottom w:val="single" w:sz="8" w:space="0" w:color="EBE1EF" w:themeColor="accent2" w:themeTint="BF"/>
        <w:right w:val="single" w:sz="8" w:space="0" w:color="EBE1EF" w:themeColor="accent2" w:themeTint="BF"/>
        <w:insideH w:val="single" w:sz="8" w:space="0" w:color="EBE1EF" w:themeColor="accent2" w:themeTint="BF"/>
        <w:insideV w:val="single" w:sz="8" w:space="0" w:color="EBE1EF" w:themeColor="accent2" w:themeTint="BF"/>
      </w:tblBorders>
    </w:tblPr>
    <w:tcPr>
      <w:shd w:val="clear" w:color="auto" w:fill="F8F5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E1E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BF4" w:themeFill="accent2" w:themeFillTint="7F"/>
      </w:tcPr>
    </w:tblStylePr>
    <w:tblStylePr w:type="band1Horz">
      <w:tblPr/>
      <w:tcPr>
        <w:shd w:val="clear" w:color="auto" w:fill="F1EBF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9D2E0" w:themeColor="accent3" w:themeTint="BF"/>
        <w:left w:val="single" w:sz="8" w:space="0" w:color="F9D2E0" w:themeColor="accent3" w:themeTint="BF"/>
        <w:bottom w:val="single" w:sz="8" w:space="0" w:color="F9D2E0" w:themeColor="accent3" w:themeTint="BF"/>
        <w:right w:val="single" w:sz="8" w:space="0" w:color="F9D2E0" w:themeColor="accent3" w:themeTint="BF"/>
        <w:insideH w:val="single" w:sz="8" w:space="0" w:color="F9D2E0" w:themeColor="accent3" w:themeTint="BF"/>
        <w:insideV w:val="single" w:sz="8" w:space="0" w:color="F9D2E0" w:themeColor="accent3" w:themeTint="BF"/>
      </w:tblBorders>
    </w:tblPr>
    <w:tcPr>
      <w:shd w:val="clear" w:color="auto" w:fill="FDF0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D2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EA" w:themeFill="accent3" w:themeFillTint="7F"/>
      </w:tcPr>
    </w:tblStylePr>
    <w:tblStylePr w:type="band1Horz">
      <w:tblPr/>
      <w:tcPr>
        <w:shd w:val="clear" w:color="auto" w:fill="FBE1E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CEE4B" w:themeColor="accent4" w:themeTint="BF"/>
        <w:left w:val="single" w:sz="8" w:space="0" w:color="FCEE4B" w:themeColor="accent4" w:themeTint="BF"/>
        <w:bottom w:val="single" w:sz="8" w:space="0" w:color="FCEE4B" w:themeColor="accent4" w:themeTint="BF"/>
        <w:right w:val="single" w:sz="8" w:space="0" w:color="FCEE4B" w:themeColor="accent4" w:themeTint="BF"/>
        <w:insideH w:val="single" w:sz="8" w:space="0" w:color="FCEE4B" w:themeColor="accent4" w:themeTint="BF"/>
        <w:insideV w:val="single" w:sz="8" w:space="0" w:color="FCEE4B" w:themeColor="accent4" w:themeTint="BF"/>
      </w:tblBorders>
    </w:tblPr>
    <w:tcPr>
      <w:shd w:val="clear" w:color="auto" w:fill="FEF9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EE4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87" w:themeFill="accent4" w:themeFillTint="7F"/>
      </w:tcPr>
    </w:tblStylePr>
    <w:tblStylePr w:type="band1Horz">
      <w:tblPr/>
      <w:tcPr>
        <w:shd w:val="clear" w:color="auto" w:fill="FDF48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3344" w:themeColor="accent1"/>
        <w:left w:val="single" w:sz="8" w:space="0" w:color="0F3344" w:themeColor="accent1"/>
        <w:bottom w:val="single" w:sz="8" w:space="0" w:color="0F3344" w:themeColor="accent1"/>
        <w:right w:val="single" w:sz="8" w:space="0" w:color="0F3344" w:themeColor="accent1"/>
        <w:insideH w:val="single" w:sz="8" w:space="0" w:color="0F3344" w:themeColor="accent1"/>
        <w:insideV w:val="single" w:sz="8" w:space="0" w:color="0F3344" w:themeColor="accent1"/>
      </w:tblBorders>
    </w:tblPr>
    <w:tcPr>
      <w:shd w:val="clear" w:color="auto" w:fill="A8D6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CEE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DEF" w:themeFill="accent1" w:themeFillTint="33"/>
      </w:tcPr>
    </w:tblStylePr>
    <w:tblStylePr w:type="band1Vert">
      <w:tblPr/>
      <w:tcPr>
        <w:shd w:val="clear" w:color="auto" w:fill="50ACD8" w:themeFill="accent1" w:themeFillTint="7F"/>
      </w:tcPr>
    </w:tblStylePr>
    <w:tblStylePr w:type="band1Horz">
      <w:tblPr/>
      <w:tcPr>
        <w:tcBorders>
          <w:insideH w:val="single" w:sz="6" w:space="0" w:color="0F3344" w:themeColor="accent1"/>
          <w:insideV w:val="single" w:sz="6" w:space="0" w:color="0F3344" w:themeColor="accent1"/>
        </w:tcBorders>
        <w:shd w:val="clear" w:color="auto" w:fill="50AC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D8EA" w:themeColor="accent2"/>
        <w:left w:val="single" w:sz="8" w:space="0" w:color="E5D8EA" w:themeColor="accent2"/>
        <w:bottom w:val="single" w:sz="8" w:space="0" w:color="E5D8EA" w:themeColor="accent2"/>
        <w:right w:val="single" w:sz="8" w:space="0" w:color="E5D8EA" w:themeColor="accent2"/>
        <w:insideH w:val="single" w:sz="8" w:space="0" w:color="E5D8EA" w:themeColor="accent2"/>
        <w:insideV w:val="single" w:sz="8" w:space="0" w:color="E5D8EA" w:themeColor="accent2"/>
      </w:tblBorders>
    </w:tblPr>
    <w:tcPr>
      <w:shd w:val="clear" w:color="auto" w:fill="F8F5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B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7FA" w:themeFill="accent2" w:themeFillTint="33"/>
      </w:tcPr>
    </w:tblStylePr>
    <w:tblStylePr w:type="band1Vert">
      <w:tblPr/>
      <w:tcPr>
        <w:shd w:val="clear" w:color="auto" w:fill="F1EBF4" w:themeFill="accent2" w:themeFillTint="7F"/>
      </w:tcPr>
    </w:tblStylePr>
    <w:tblStylePr w:type="band1Horz">
      <w:tblPr/>
      <w:tcPr>
        <w:tcBorders>
          <w:insideH w:val="single" w:sz="6" w:space="0" w:color="E5D8EA" w:themeColor="accent2"/>
          <w:insideV w:val="single" w:sz="6" w:space="0" w:color="E5D8EA" w:themeColor="accent2"/>
        </w:tcBorders>
        <w:shd w:val="clear" w:color="auto" w:fill="F1EBF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C4D7" w:themeColor="accent3"/>
        <w:left w:val="single" w:sz="8" w:space="0" w:color="F8C4D7" w:themeColor="accent3"/>
        <w:bottom w:val="single" w:sz="8" w:space="0" w:color="F8C4D7" w:themeColor="accent3"/>
        <w:right w:val="single" w:sz="8" w:space="0" w:color="F8C4D7" w:themeColor="accent3"/>
        <w:insideH w:val="single" w:sz="8" w:space="0" w:color="F8C4D7" w:themeColor="accent3"/>
        <w:insideV w:val="single" w:sz="8" w:space="0" w:color="F8C4D7" w:themeColor="accent3"/>
      </w:tblBorders>
    </w:tblPr>
    <w:tcPr>
      <w:shd w:val="clear" w:color="auto" w:fill="FDF0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3F6" w:themeFill="accent3" w:themeFillTint="33"/>
      </w:tcPr>
    </w:tblStylePr>
    <w:tblStylePr w:type="band1Vert">
      <w:tblPr/>
      <w:tcPr>
        <w:shd w:val="clear" w:color="auto" w:fill="FBE1EA" w:themeFill="accent3" w:themeFillTint="7F"/>
      </w:tcPr>
    </w:tblStylePr>
    <w:tblStylePr w:type="band1Horz">
      <w:tblPr/>
      <w:tcPr>
        <w:tcBorders>
          <w:insideH w:val="single" w:sz="6" w:space="0" w:color="F8C4D7" w:themeColor="accent3"/>
          <w:insideV w:val="single" w:sz="6" w:space="0" w:color="F8C4D7" w:themeColor="accent3"/>
        </w:tcBorders>
        <w:shd w:val="clear" w:color="auto" w:fill="FBE1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EA10" w:themeColor="accent4"/>
        <w:left w:val="single" w:sz="8" w:space="0" w:color="FCEA10" w:themeColor="accent4"/>
        <w:bottom w:val="single" w:sz="8" w:space="0" w:color="FCEA10" w:themeColor="accent4"/>
        <w:right w:val="single" w:sz="8" w:space="0" w:color="FCEA10" w:themeColor="accent4"/>
        <w:insideH w:val="single" w:sz="8" w:space="0" w:color="FCEA10" w:themeColor="accent4"/>
        <w:insideV w:val="single" w:sz="8" w:space="0" w:color="FCEA10" w:themeColor="accent4"/>
      </w:tblBorders>
    </w:tblPr>
    <w:tcPr>
      <w:shd w:val="clear" w:color="auto" w:fill="FEF9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C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ACE" w:themeFill="accent4" w:themeFillTint="33"/>
      </w:tcPr>
    </w:tblStylePr>
    <w:tblStylePr w:type="band1Vert">
      <w:tblPr/>
      <w:tcPr>
        <w:shd w:val="clear" w:color="auto" w:fill="FDF487" w:themeFill="accent4" w:themeFillTint="7F"/>
      </w:tcPr>
    </w:tblStylePr>
    <w:tblStylePr w:type="band1Horz">
      <w:tblPr/>
      <w:tcPr>
        <w:tcBorders>
          <w:insideH w:val="single" w:sz="6" w:space="0" w:color="FCEA10" w:themeColor="accent4"/>
          <w:insideV w:val="single" w:sz="6" w:space="0" w:color="FCEA10" w:themeColor="accent4"/>
        </w:tcBorders>
        <w:shd w:val="clear" w:color="auto" w:fill="FDF48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6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34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34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34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34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0AC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0ACD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5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D8E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D8E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D8E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D8E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BF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BF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0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C4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C4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C4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C4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E1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E1E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9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EA1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EA1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EA1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EA1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F48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F48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344" w:themeColor="accent1"/>
        <w:bottom w:val="single" w:sz="8" w:space="0" w:color="0F334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344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F3344" w:themeColor="accent1"/>
          <w:bottom w:val="single" w:sz="8" w:space="0" w:color="0F3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344" w:themeColor="accent1"/>
          <w:bottom w:val="single" w:sz="8" w:space="0" w:color="0F3344" w:themeColor="accent1"/>
        </w:tcBorders>
      </w:tcPr>
    </w:tblStylePr>
    <w:tblStylePr w:type="band1Vert">
      <w:tblPr/>
      <w:tcPr>
        <w:shd w:val="clear" w:color="auto" w:fill="A8D6EC" w:themeFill="accent1" w:themeFillTint="3F"/>
      </w:tcPr>
    </w:tblStylePr>
    <w:tblStylePr w:type="band1Horz">
      <w:tblPr/>
      <w:tcPr>
        <w:shd w:val="clear" w:color="auto" w:fill="A8D6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D8EA" w:themeColor="accent2"/>
        <w:bottom w:val="single" w:sz="8" w:space="0" w:color="E5D8E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D8EA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5D8EA" w:themeColor="accent2"/>
          <w:bottom w:val="single" w:sz="8" w:space="0" w:color="E5D8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D8EA" w:themeColor="accent2"/>
          <w:bottom w:val="single" w:sz="8" w:space="0" w:color="E5D8EA" w:themeColor="accent2"/>
        </w:tcBorders>
      </w:tcPr>
    </w:tblStylePr>
    <w:tblStylePr w:type="band1Vert">
      <w:tblPr/>
      <w:tcPr>
        <w:shd w:val="clear" w:color="auto" w:fill="F8F5F9" w:themeFill="accent2" w:themeFillTint="3F"/>
      </w:tcPr>
    </w:tblStylePr>
    <w:tblStylePr w:type="band1Horz">
      <w:tblPr/>
      <w:tcPr>
        <w:shd w:val="clear" w:color="auto" w:fill="F8F5F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8C4D7" w:themeColor="accent3"/>
        <w:bottom w:val="single" w:sz="8" w:space="0" w:color="F8C4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C4D7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8C4D7" w:themeColor="accent3"/>
          <w:bottom w:val="single" w:sz="8" w:space="0" w:color="F8C4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C4D7" w:themeColor="accent3"/>
          <w:bottom w:val="single" w:sz="8" w:space="0" w:color="F8C4D7" w:themeColor="accent3"/>
        </w:tcBorders>
      </w:tcPr>
    </w:tblStylePr>
    <w:tblStylePr w:type="band1Vert">
      <w:tblPr/>
      <w:tcPr>
        <w:shd w:val="clear" w:color="auto" w:fill="FDF0F5" w:themeFill="accent3" w:themeFillTint="3F"/>
      </w:tcPr>
    </w:tblStylePr>
    <w:tblStylePr w:type="band1Horz">
      <w:tblPr/>
      <w:tcPr>
        <w:shd w:val="clear" w:color="auto" w:fill="FDF0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CEA10" w:themeColor="accent4"/>
        <w:bottom w:val="single" w:sz="8" w:space="0" w:color="FCEA1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EA1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CEA10" w:themeColor="accent4"/>
          <w:bottom w:val="single" w:sz="8" w:space="0" w:color="FCEA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EA10" w:themeColor="accent4"/>
          <w:bottom w:val="single" w:sz="8" w:space="0" w:color="FCEA10" w:themeColor="accent4"/>
        </w:tcBorders>
      </w:tcPr>
    </w:tblStylePr>
    <w:tblStylePr w:type="band1Vert">
      <w:tblPr/>
      <w:tcPr>
        <w:shd w:val="clear" w:color="auto" w:fill="FEF9C3" w:themeFill="accent4" w:themeFillTint="3F"/>
      </w:tcPr>
    </w:tblStylePr>
    <w:tblStylePr w:type="band1Horz">
      <w:tblPr/>
      <w:tcPr>
        <w:shd w:val="clear" w:color="auto" w:fill="FEF9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3344" w:themeColor="accent1"/>
        <w:left w:val="single" w:sz="8" w:space="0" w:color="0F3344" w:themeColor="accent1"/>
        <w:bottom w:val="single" w:sz="8" w:space="0" w:color="0F3344" w:themeColor="accent1"/>
        <w:right w:val="single" w:sz="8" w:space="0" w:color="0F334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34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34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34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6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6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D8EA" w:themeColor="accent2"/>
        <w:left w:val="single" w:sz="8" w:space="0" w:color="E5D8EA" w:themeColor="accent2"/>
        <w:bottom w:val="single" w:sz="8" w:space="0" w:color="E5D8EA" w:themeColor="accent2"/>
        <w:right w:val="single" w:sz="8" w:space="0" w:color="E5D8E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8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8E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8E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5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5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C4D7" w:themeColor="accent3"/>
        <w:left w:val="single" w:sz="8" w:space="0" w:color="F8C4D7" w:themeColor="accent3"/>
        <w:bottom w:val="single" w:sz="8" w:space="0" w:color="F8C4D7" w:themeColor="accent3"/>
        <w:right w:val="single" w:sz="8" w:space="0" w:color="F8C4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C4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C4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C4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0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0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EA10" w:themeColor="accent4"/>
        <w:left w:val="single" w:sz="8" w:space="0" w:color="FCEA10" w:themeColor="accent4"/>
        <w:bottom w:val="single" w:sz="8" w:space="0" w:color="FCEA10" w:themeColor="accent4"/>
        <w:right w:val="single" w:sz="8" w:space="0" w:color="FCEA1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EA1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EA1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EA1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9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9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2749B" w:themeColor="accent1" w:themeTint="BF"/>
        <w:left w:val="single" w:sz="8" w:space="0" w:color="22749B" w:themeColor="accent1" w:themeTint="BF"/>
        <w:bottom w:val="single" w:sz="8" w:space="0" w:color="22749B" w:themeColor="accent1" w:themeTint="BF"/>
        <w:right w:val="single" w:sz="8" w:space="0" w:color="22749B" w:themeColor="accent1" w:themeTint="BF"/>
        <w:insideH w:val="single" w:sz="8" w:space="0" w:color="22749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749B" w:themeColor="accent1" w:themeTint="BF"/>
          <w:left w:val="single" w:sz="8" w:space="0" w:color="22749B" w:themeColor="accent1" w:themeTint="BF"/>
          <w:bottom w:val="single" w:sz="8" w:space="0" w:color="22749B" w:themeColor="accent1" w:themeTint="BF"/>
          <w:right w:val="single" w:sz="8" w:space="0" w:color="22749B" w:themeColor="accent1" w:themeTint="BF"/>
          <w:insideH w:val="nil"/>
          <w:insideV w:val="nil"/>
        </w:tcBorders>
        <w:shd w:val="clear" w:color="auto" w:fill="0F3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749B" w:themeColor="accent1" w:themeTint="BF"/>
          <w:left w:val="single" w:sz="8" w:space="0" w:color="22749B" w:themeColor="accent1" w:themeTint="BF"/>
          <w:bottom w:val="single" w:sz="8" w:space="0" w:color="22749B" w:themeColor="accent1" w:themeTint="BF"/>
          <w:right w:val="single" w:sz="8" w:space="0" w:color="22749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6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6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BE1EF" w:themeColor="accent2" w:themeTint="BF"/>
        <w:left w:val="single" w:sz="8" w:space="0" w:color="EBE1EF" w:themeColor="accent2" w:themeTint="BF"/>
        <w:bottom w:val="single" w:sz="8" w:space="0" w:color="EBE1EF" w:themeColor="accent2" w:themeTint="BF"/>
        <w:right w:val="single" w:sz="8" w:space="0" w:color="EBE1EF" w:themeColor="accent2" w:themeTint="BF"/>
        <w:insideH w:val="single" w:sz="8" w:space="0" w:color="EBE1E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E1EF" w:themeColor="accent2" w:themeTint="BF"/>
          <w:left w:val="single" w:sz="8" w:space="0" w:color="EBE1EF" w:themeColor="accent2" w:themeTint="BF"/>
          <w:bottom w:val="single" w:sz="8" w:space="0" w:color="EBE1EF" w:themeColor="accent2" w:themeTint="BF"/>
          <w:right w:val="single" w:sz="8" w:space="0" w:color="EBE1EF" w:themeColor="accent2" w:themeTint="BF"/>
          <w:insideH w:val="nil"/>
          <w:insideV w:val="nil"/>
        </w:tcBorders>
        <w:shd w:val="clear" w:color="auto" w:fill="E5D8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E1EF" w:themeColor="accent2" w:themeTint="BF"/>
          <w:left w:val="single" w:sz="8" w:space="0" w:color="EBE1EF" w:themeColor="accent2" w:themeTint="BF"/>
          <w:bottom w:val="single" w:sz="8" w:space="0" w:color="EBE1EF" w:themeColor="accent2" w:themeTint="BF"/>
          <w:right w:val="single" w:sz="8" w:space="0" w:color="EBE1E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5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9D2E0" w:themeColor="accent3" w:themeTint="BF"/>
        <w:left w:val="single" w:sz="8" w:space="0" w:color="F9D2E0" w:themeColor="accent3" w:themeTint="BF"/>
        <w:bottom w:val="single" w:sz="8" w:space="0" w:color="F9D2E0" w:themeColor="accent3" w:themeTint="BF"/>
        <w:right w:val="single" w:sz="8" w:space="0" w:color="F9D2E0" w:themeColor="accent3" w:themeTint="BF"/>
        <w:insideH w:val="single" w:sz="8" w:space="0" w:color="F9D2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D2E0" w:themeColor="accent3" w:themeTint="BF"/>
          <w:left w:val="single" w:sz="8" w:space="0" w:color="F9D2E0" w:themeColor="accent3" w:themeTint="BF"/>
          <w:bottom w:val="single" w:sz="8" w:space="0" w:color="F9D2E0" w:themeColor="accent3" w:themeTint="BF"/>
          <w:right w:val="single" w:sz="8" w:space="0" w:color="F9D2E0" w:themeColor="accent3" w:themeTint="BF"/>
          <w:insideH w:val="nil"/>
          <w:insideV w:val="nil"/>
        </w:tcBorders>
        <w:shd w:val="clear" w:color="auto" w:fill="F8C4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2E0" w:themeColor="accent3" w:themeTint="BF"/>
          <w:left w:val="single" w:sz="8" w:space="0" w:color="F9D2E0" w:themeColor="accent3" w:themeTint="BF"/>
          <w:bottom w:val="single" w:sz="8" w:space="0" w:color="F9D2E0" w:themeColor="accent3" w:themeTint="BF"/>
          <w:right w:val="single" w:sz="8" w:space="0" w:color="F9D2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0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CEE4B" w:themeColor="accent4" w:themeTint="BF"/>
        <w:left w:val="single" w:sz="8" w:space="0" w:color="FCEE4B" w:themeColor="accent4" w:themeTint="BF"/>
        <w:bottom w:val="single" w:sz="8" w:space="0" w:color="FCEE4B" w:themeColor="accent4" w:themeTint="BF"/>
        <w:right w:val="single" w:sz="8" w:space="0" w:color="FCEE4B" w:themeColor="accent4" w:themeTint="BF"/>
        <w:insideH w:val="single" w:sz="8" w:space="0" w:color="FCEE4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EE4B" w:themeColor="accent4" w:themeTint="BF"/>
          <w:left w:val="single" w:sz="8" w:space="0" w:color="FCEE4B" w:themeColor="accent4" w:themeTint="BF"/>
          <w:bottom w:val="single" w:sz="8" w:space="0" w:color="FCEE4B" w:themeColor="accent4" w:themeTint="BF"/>
          <w:right w:val="single" w:sz="8" w:space="0" w:color="FCEE4B" w:themeColor="accent4" w:themeTint="BF"/>
          <w:insideH w:val="nil"/>
          <w:insideV w:val="nil"/>
        </w:tcBorders>
        <w:shd w:val="clear" w:color="auto" w:fill="FCEA1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EE4B" w:themeColor="accent4" w:themeTint="BF"/>
          <w:left w:val="single" w:sz="8" w:space="0" w:color="FCEE4B" w:themeColor="accent4" w:themeTint="BF"/>
          <w:bottom w:val="single" w:sz="8" w:space="0" w:color="FCEE4B" w:themeColor="accent4" w:themeTint="BF"/>
          <w:right w:val="single" w:sz="8" w:space="0" w:color="FCEE4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9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34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34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D8E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8E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D8E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C4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C4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EA1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A1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EA1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0B2632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23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enn@turningpointsnetwork.org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turningpointsnetwork.org/steppin-up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enn@turningpointsnetwork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urningpointsnetwork.org/steppin-up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\AppData\Roaming\Microsoft\Templates\Organic%20shap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abel LS2-0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F3344"/>
      </a:accent1>
      <a:accent2>
        <a:srgbClr val="E5D8EA"/>
      </a:accent2>
      <a:accent3>
        <a:srgbClr val="F8C4D7"/>
      </a:accent3>
      <a:accent4>
        <a:srgbClr val="FCEA10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5E572256144E4DA8ED87BDC5149D15" ma:contentTypeVersion="8" ma:contentTypeDescription="Create a new document." ma:contentTypeScope="" ma:versionID="ca9632e247e2bbb5fc3596ba971c9df4">
  <xsd:schema xmlns:xsd="http://www.w3.org/2001/XMLSchema" xmlns:xs="http://www.w3.org/2001/XMLSchema" xmlns:p="http://schemas.microsoft.com/office/2006/metadata/properties" xmlns:ns2="876a42d0-6fa5-4578-b31b-24c7962bf5de" xmlns:ns3="5099c9ed-6163-4cb0-b974-50b575c9f050" targetNamespace="http://schemas.microsoft.com/office/2006/metadata/properties" ma:root="true" ma:fieldsID="b23ff77bc345356c7e082cd1302ada37" ns2:_="" ns3:_="">
    <xsd:import namespace="876a42d0-6fa5-4578-b31b-24c7962bf5de"/>
    <xsd:import namespace="5099c9ed-6163-4cb0-b974-50b575c9f0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a42d0-6fa5-4578-b31b-24c7962bf5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9c9ed-6163-4cb0-b974-50b575c9f0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04731-2B80-4934-A058-BD0BA9AC60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7FCBF4-AC41-4665-A1D3-3E71420EC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a42d0-6fa5-4578-b31b-24c7962bf5de"/>
    <ds:schemaRef ds:uri="5099c9ed-6163-4cb0-b974-50b575c9f0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AE803B-26EA-40FF-870A-D0EF6A324646}">
  <ds:schemaRefs>
    <ds:schemaRef ds:uri="http://purl.org/dc/terms/"/>
    <ds:schemaRef ds:uri="5099c9ed-6163-4cb0-b974-50b575c9f050"/>
    <ds:schemaRef ds:uri="876a42d0-6fa5-4578-b31b-24c7962bf5d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70961F5-8185-4E10-8070-4AB1E3DCD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Organic shapes letterhead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</dc:creator>
  <cp:lastModifiedBy>Jenn Ucci</cp:lastModifiedBy>
  <cp:revision>2</cp:revision>
  <cp:lastPrinted>2019-02-04T20:45:00Z</cp:lastPrinted>
  <dcterms:created xsi:type="dcterms:W3CDTF">2019-04-04T13:51:00Z</dcterms:created>
  <dcterms:modified xsi:type="dcterms:W3CDTF">2019-04-04T13:51:00Z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0x010100F45E572256144E4DA8ED87BDC5149D15</vt:lpwstr>
  </property>
</Properties>
</file>